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54B" w:rsidRDefault="00C8054B" w:rsidP="00C8054B">
      <w:pPr>
        <w:pStyle w:val="Heading1"/>
        <w:spacing w:line="480" w:lineRule="auto"/>
        <w:ind w:left="0" w:right="436" w:firstLine="1"/>
        <w:rPr>
          <w:b w:val="0"/>
          <w:spacing w:val="-7"/>
          <w:lang w:val="id-ID"/>
        </w:rPr>
      </w:pPr>
      <w:bookmarkStart w:id="0" w:name="_Hlk195699958"/>
      <w:r>
        <w:rPr>
          <w:lang w:val="id-ID"/>
        </w:rPr>
        <w:t>EFEKTIVITAS</w:t>
      </w:r>
      <w:r>
        <w:rPr>
          <w:b w:val="0"/>
          <w:lang w:val="id-ID"/>
        </w:rPr>
        <w:t xml:space="preserve"> </w:t>
      </w:r>
      <w:r>
        <w:rPr>
          <w:lang w:val="id-ID"/>
        </w:rPr>
        <w:t>BADAN</w:t>
      </w:r>
      <w:r>
        <w:rPr>
          <w:b w:val="0"/>
          <w:lang w:val="id-ID"/>
        </w:rPr>
        <w:t xml:space="preserve"> </w:t>
      </w:r>
      <w:r>
        <w:rPr>
          <w:lang w:val="id-ID"/>
        </w:rPr>
        <w:t>USAHA</w:t>
      </w:r>
      <w:r>
        <w:rPr>
          <w:b w:val="0"/>
          <w:lang w:val="id-ID"/>
        </w:rPr>
        <w:t xml:space="preserve"> </w:t>
      </w:r>
      <w:r>
        <w:rPr>
          <w:lang w:val="id-ID"/>
        </w:rPr>
        <w:t>MILIK</w:t>
      </w:r>
      <w:r>
        <w:rPr>
          <w:b w:val="0"/>
          <w:lang w:val="id-ID"/>
        </w:rPr>
        <w:t xml:space="preserve"> </w:t>
      </w:r>
      <w:r>
        <w:rPr>
          <w:lang w:val="id-ID"/>
        </w:rPr>
        <w:t>DESA</w:t>
      </w:r>
      <w:r>
        <w:rPr>
          <w:b w:val="0"/>
          <w:lang w:val="id-ID"/>
        </w:rPr>
        <w:t xml:space="preserve"> </w:t>
      </w:r>
      <w:r>
        <w:rPr>
          <w:lang w:val="id-ID"/>
        </w:rPr>
        <w:t>(BUMDES)</w:t>
      </w:r>
      <w:r>
        <w:rPr>
          <w:b w:val="0"/>
          <w:lang w:val="id-ID"/>
        </w:rPr>
        <w:t xml:space="preserve"> </w:t>
      </w:r>
      <w:r>
        <w:rPr>
          <w:lang w:val="id-ID"/>
        </w:rPr>
        <w:t>DALAM</w:t>
      </w:r>
      <w:r>
        <w:rPr>
          <w:b w:val="0"/>
          <w:spacing w:val="-7"/>
          <w:lang w:val="id-ID"/>
        </w:rPr>
        <w:t xml:space="preserve"> </w:t>
      </w:r>
      <w:r>
        <w:rPr>
          <w:lang w:val="id-ID"/>
        </w:rPr>
        <w:t>MENINGKATKAN</w:t>
      </w:r>
      <w:r>
        <w:rPr>
          <w:b w:val="0"/>
          <w:spacing w:val="-5"/>
          <w:lang w:val="id-ID"/>
        </w:rPr>
        <w:t xml:space="preserve"> </w:t>
      </w:r>
      <w:r>
        <w:rPr>
          <w:lang w:val="id-ID"/>
        </w:rPr>
        <w:t>PENDAPATAN</w:t>
      </w:r>
      <w:r>
        <w:rPr>
          <w:b w:val="0"/>
          <w:spacing w:val="-7"/>
          <w:lang w:val="id-ID"/>
        </w:rPr>
        <w:t xml:space="preserve"> </w:t>
      </w:r>
      <w:r>
        <w:rPr>
          <w:lang w:val="id-ID"/>
        </w:rPr>
        <w:t>ASLI</w:t>
      </w:r>
      <w:r>
        <w:rPr>
          <w:b w:val="0"/>
          <w:spacing w:val="-5"/>
          <w:lang w:val="id-ID"/>
        </w:rPr>
        <w:t xml:space="preserve"> </w:t>
      </w:r>
      <w:r>
        <w:rPr>
          <w:lang w:val="id-ID"/>
        </w:rPr>
        <w:t>DESA</w:t>
      </w:r>
    </w:p>
    <w:p w:rsidR="00C8054B" w:rsidRDefault="00C8054B" w:rsidP="00C8054B">
      <w:pPr>
        <w:pStyle w:val="Heading1"/>
        <w:spacing w:line="480" w:lineRule="auto"/>
        <w:ind w:left="0" w:right="436" w:firstLine="1"/>
        <w:rPr>
          <w:lang w:val="id-ID"/>
        </w:rPr>
      </w:pPr>
      <w:r>
        <w:rPr>
          <w:lang w:val="id-ID"/>
        </w:rPr>
        <w:t>DI</w:t>
      </w:r>
      <w:r>
        <w:rPr>
          <w:b w:val="0"/>
          <w:lang w:val="id-ID"/>
        </w:rPr>
        <w:t xml:space="preserve"> </w:t>
      </w:r>
      <w:r>
        <w:rPr>
          <w:lang w:val="id-ID"/>
        </w:rPr>
        <w:t>DESA MURUNG BARU KECAMATAN TANTA KABUPATEN</w:t>
      </w:r>
      <w:r>
        <w:rPr>
          <w:b w:val="0"/>
          <w:lang w:val="id-ID"/>
        </w:rPr>
        <w:t xml:space="preserve"> </w:t>
      </w:r>
      <w:r>
        <w:rPr>
          <w:lang w:val="id-ID"/>
        </w:rPr>
        <w:t>TABALONG</w:t>
      </w:r>
    </w:p>
    <w:p w:rsidR="00C8054B" w:rsidRDefault="00C8054B" w:rsidP="00C8054B">
      <w:pPr>
        <w:pStyle w:val="Heading2"/>
        <w:spacing w:before="200"/>
        <w:ind w:left="0" w:right="246" w:firstLine="0"/>
        <w:jc w:val="center"/>
        <w:rPr>
          <w:lang w:val="id-ID"/>
        </w:rPr>
      </w:pPr>
      <w:r>
        <w:rPr>
          <w:spacing w:val="-2"/>
          <w:lang w:val="id-ID"/>
        </w:rPr>
        <w:t>SKRIPSI</w:t>
      </w:r>
    </w:p>
    <w:p w:rsidR="00C8054B" w:rsidRDefault="00C8054B" w:rsidP="00C8054B">
      <w:pPr>
        <w:pStyle w:val="BodyText"/>
        <w:spacing w:before="199"/>
        <w:jc w:val="center"/>
        <w:rPr>
          <w:b/>
          <w:lang w:val="id-ID"/>
        </w:rPr>
      </w:pPr>
    </w:p>
    <w:p w:rsidR="00C8054B" w:rsidRDefault="00C8054B" w:rsidP="00C8054B">
      <w:pPr>
        <w:pStyle w:val="BodyText"/>
        <w:ind w:right="249"/>
        <w:jc w:val="center"/>
        <w:rPr>
          <w:lang w:val="id-ID"/>
        </w:rPr>
      </w:pPr>
      <w:r>
        <w:rPr>
          <w:lang w:val="id-ID"/>
        </w:rPr>
        <w:t>Untuk</w:t>
      </w:r>
      <w:r>
        <w:rPr>
          <w:spacing w:val="-11"/>
          <w:lang w:val="id-ID"/>
        </w:rPr>
        <w:t xml:space="preserve"> </w:t>
      </w:r>
      <w:r>
        <w:rPr>
          <w:lang w:val="id-ID"/>
        </w:rPr>
        <w:t>Memenuhi</w:t>
      </w:r>
      <w:r>
        <w:rPr>
          <w:spacing w:val="-10"/>
          <w:lang w:val="id-ID"/>
        </w:rPr>
        <w:t xml:space="preserve"> </w:t>
      </w:r>
      <w:r>
        <w:rPr>
          <w:lang w:val="id-ID"/>
        </w:rPr>
        <w:t>Persyaratan</w:t>
      </w:r>
      <w:r>
        <w:rPr>
          <w:spacing w:val="-10"/>
          <w:lang w:val="id-ID"/>
        </w:rPr>
        <w:t xml:space="preserve"> Memperoleh </w:t>
      </w:r>
      <w:r>
        <w:rPr>
          <w:lang w:val="id-ID"/>
        </w:rPr>
        <w:t>Gelar</w:t>
      </w:r>
      <w:r>
        <w:rPr>
          <w:spacing w:val="-10"/>
          <w:lang w:val="id-ID"/>
        </w:rPr>
        <w:t xml:space="preserve"> </w:t>
      </w:r>
      <w:r>
        <w:rPr>
          <w:spacing w:val="-2"/>
          <w:lang w:val="id-ID"/>
        </w:rPr>
        <w:t>Sarjana</w:t>
      </w:r>
    </w:p>
    <w:p w:rsidR="00C8054B" w:rsidRDefault="00C8054B" w:rsidP="00C8054B">
      <w:pPr>
        <w:pStyle w:val="BodyText"/>
        <w:spacing w:before="140"/>
        <w:jc w:val="center"/>
        <w:rPr>
          <w:b/>
          <w:bCs/>
          <w:lang w:val="id-ID"/>
        </w:rPr>
      </w:pPr>
      <w:r>
        <w:rPr>
          <w:noProof/>
        </w:rPr>
        <w:drawing>
          <wp:anchor distT="0" distB="0" distL="0" distR="0" simplePos="0" relativeHeight="251658240" behindDoc="1" locked="0" layoutInCell="1" allowOverlap="1" wp14:anchorId="0AE013BA" wp14:editId="51616D02">
            <wp:simplePos x="0" y="0"/>
            <wp:positionH relativeFrom="page">
              <wp:posOffset>2768600</wp:posOffset>
            </wp:positionH>
            <wp:positionV relativeFrom="paragraph">
              <wp:posOffset>481965</wp:posOffset>
            </wp:positionV>
            <wp:extent cx="2273300" cy="21526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3300" cy="2152650"/>
                    </a:xfrm>
                    <a:prstGeom prst="rect">
                      <a:avLst/>
                    </a:prstGeom>
                    <a:noFill/>
                  </pic:spPr>
                </pic:pic>
              </a:graphicData>
            </a:graphic>
            <wp14:sizeRelH relativeFrom="margin">
              <wp14:pctWidth>0</wp14:pctWidth>
            </wp14:sizeRelH>
            <wp14:sizeRelV relativeFrom="margin">
              <wp14:pctHeight>0</wp14:pctHeight>
            </wp14:sizeRelV>
          </wp:anchor>
        </w:drawing>
      </w:r>
    </w:p>
    <w:p w:rsidR="00C8054B" w:rsidRDefault="00C8054B" w:rsidP="00C8054B">
      <w:pPr>
        <w:pStyle w:val="BodyText"/>
        <w:spacing w:before="140" w:line="276" w:lineRule="auto"/>
        <w:jc w:val="center"/>
        <w:rPr>
          <w:b/>
          <w:bCs/>
          <w:lang w:val="id-ID"/>
        </w:rPr>
      </w:pPr>
      <w:r>
        <w:rPr>
          <w:b/>
          <w:bCs/>
          <w:lang w:val="id-ID"/>
        </w:rPr>
        <w:t>Oleh:</w:t>
      </w:r>
    </w:p>
    <w:p w:rsidR="00C8054B" w:rsidRDefault="00C8054B" w:rsidP="00C8054B">
      <w:pPr>
        <w:pStyle w:val="BodyText"/>
        <w:spacing w:before="140"/>
        <w:jc w:val="center"/>
        <w:rPr>
          <w:lang w:val="en-ID"/>
        </w:rPr>
      </w:pPr>
      <w:r>
        <w:rPr>
          <w:lang w:val="en-ID"/>
        </w:rPr>
        <w:t xml:space="preserve">DINA </w:t>
      </w:r>
    </w:p>
    <w:p w:rsidR="00C8054B" w:rsidRDefault="00C8054B" w:rsidP="00C8054B">
      <w:pPr>
        <w:pStyle w:val="BodyText"/>
        <w:spacing w:before="140"/>
        <w:jc w:val="center"/>
        <w:rPr>
          <w:lang w:val="en-ID"/>
        </w:rPr>
      </w:pPr>
      <w:proofErr w:type="gramStart"/>
      <w:r>
        <w:rPr>
          <w:lang w:val="en-ID"/>
        </w:rPr>
        <w:t>NIM :</w:t>
      </w:r>
      <w:proofErr w:type="gramEnd"/>
      <w:r>
        <w:rPr>
          <w:lang w:val="en-ID"/>
        </w:rPr>
        <w:t xml:space="preserve"> 222632013915</w:t>
      </w:r>
    </w:p>
    <w:p w:rsidR="00C8054B" w:rsidRDefault="00C8054B" w:rsidP="00C8054B">
      <w:pPr>
        <w:pStyle w:val="BodyText"/>
        <w:spacing w:before="140"/>
        <w:jc w:val="center"/>
        <w:rPr>
          <w:lang w:val="en-ID"/>
        </w:rPr>
      </w:pPr>
    </w:p>
    <w:p w:rsidR="00C8054B" w:rsidRDefault="00C8054B" w:rsidP="00C8054B">
      <w:pPr>
        <w:pStyle w:val="BodyText"/>
        <w:spacing w:before="140"/>
        <w:jc w:val="center"/>
        <w:rPr>
          <w:lang w:val="en-ID"/>
        </w:rPr>
      </w:pPr>
    </w:p>
    <w:p w:rsidR="00C8054B" w:rsidRDefault="00C8054B" w:rsidP="00C8054B">
      <w:pPr>
        <w:pStyle w:val="BodyText"/>
        <w:spacing w:before="140"/>
        <w:jc w:val="center"/>
        <w:rPr>
          <w:lang w:val="en-ID"/>
        </w:rPr>
      </w:pPr>
    </w:p>
    <w:p w:rsidR="00C8054B" w:rsidRDefault="00C8054B" w:rsidP="00C8054B">
      <w:pPr>
        <w:pStyle w:val="Heading1"/>
        <w:spacing w:line="360" w:lineRule="auto"/>
        <w:ind w:left="0" w:right="144" w:hanging="2"/>
        <w:rPr>
          <w:lang w:val="id-ID"/>
        </w:rPr>
      </w:pPr>
      <w:r>
        <w:rPr>
          <w:lang w:val="id-ID"/>
        </w:rPr>
        <w:t>PROGRAM</w:t>
      </w:r>
      <w:r>
        <w:rPr>
          <w:b w:val="0"/>
          <w:lang w:val="id-ID"/>
        </w:rPr>
        <w:t xml:space="preserve"> </w:t>
      </w:r>
      <w:r>
        <w:rPr>
          <w:lang w:val="id-ID"/>
        </w:rPr>
        <w:t>STUDI</w:t>
      </w:r>
      <w:r>
        <w:rPr>
          <w:b w:val="0"/>
          <w:lang w:val="id-ID"/>
        </w:rPr>
        <w:t xml:space="preserve"> </w:t>
      </w:r>
      <w:r>
        <w:rPr>
          <w:lang w:val="id-ID"/>
        </w:rPr>
        <w:t>ILMU</w:t>
      </w:r>
      <w:r>
        <w:rPr>
          <w:b w:val="0"/>
          <w:lang w:val="id-ID"/>
        </w:rPr>
        <w:t xml:space="preserve"> </w:t>
      </w:r>
      <w:r>
        <w:rPr>
          <w:lang w:val="id-ID"/>
        </w:rPr>
        <w:t>ADMINISTRASI</w:t>
      </w:r>
      <w:r>
        <w:rPr>
          <w:b w:val="0"/>
          <w:lang w:val="id-ID"/>
        </w:rPr>
        <w:t xml:space="preserve"> </w:t>
      </w:r>
      <w:r>
        <w:rPr>
          <w:lang w:val="id-ID"/>
        </w:rPr>
        <w:t>NEGARA</w:t>
      </w:r>
      <w:r>
        <w:rPr>
          <w:b w:val="0"/>
          <w:lang w:val="id-ID"/>
        </w:rPr>
        <w:t xml:space="preserve"> </w:t>
      </w:r>
      <w:r>
        <w:rPr>
          <w:lang w:val="id-ID"/>
        </w:rPr>
        <w:t>SEKOLAH</w:t>
      </w:r>
      <w:r>
        <w:rPr>
          <w:b w:val="0"/>
          <w:spacing w:val="-8"/>
          <w:lang w:val="id-ID"/>
        </w:rPr>
        <w:t xml:space="preserve"> </w:t>
      </w:r>
      <w:r>
        <w:rPr>
          <w:lang w:val="id-ID"/>
        </w:rPr>
        <w:t>TINGGI</w:t>
      </w:r>
      <w:r>
        <w:rPr>
          <w:b w:val="0"/>
          <w:spacing w:val="-7"/>
          <w:lang w:val="id-ID"/>
        </w:rPr>
        <w:t xml:space="preserve"> </w:t>
      </w:r>
      <w:r>
        <w:rPr>
          <w:lang w:val="id-ID"/>
        </w:rPr>
        <w:t>ILMU</w:t>
      </w:r>
      <w:r>
        <w:rPr>
          <w:b w:val="0"/>
          <w:spacing w:val="-7"/>
          <w:lang w:val="id-ID"/>
        </w:rPr>
        <w:t xml:space="preserve"> </w:t>
      </w:r>
      <w:r>
        <w:rPr>
          <w:lang w:val="id-ID"/>
        </w:rPr>
        <w:t>ADMINISTRASI</w:t>
      </w:r>
      <w:r>
        <w:rPr>
          <w:b w:val="0"/>
          <w:spacing w:val="-7"/>
          <w:lang w:val="id-ID"/>
        </w:rPr>
        <w:t xml:space="preserve"> </w:t>
      </w:r>
      <w:r>
        <w:rPr>
          <w:lang w:val="id-ID"/>
        </w:rPr>
        <w:t>TABALONG</w:t>
      </w:r>
    </w:p>
    <w:p w:rsidR="00C8054B" w:rsidRDefault="00C8054B" w:rsidP="00C8054B">
      <w:pPr>
        <w:pStyle w:val="Heading1"/>
        <w:spacing w:line="360" w:lineRule="auto"/>
        <w:ind w:left="0" w:right="144" w:hanging="2"/>
        <w:rPr>
          <w:spacing w:val="-4"/>
          <w:lang w:val="en-ID"/>
        </w:rPr>
      </w:pPr>
      <w:r>
        <w:rPr>
          <w:b w:val="0"/>
          <w:lang w:val="id-ID"/>
        </w:rPr>
        <w:t xml:space="preserve"> </w:t>
      </w:r>
      <w:r>
        <w:rPr>
          <w:spacing w:val="-4"/>
          <w:lang w:val="id-ID"/>
        </w:rPr>
        <w:t>202</w:t>
      </w:r>
      <w:bookmarkEnd w:id="0"/>
      <w:r>
        <w:rPr>
          <w:spacing w:val="-4"/>
          <w:lang w:val="en-ID"/>
        </w:rPr>
        <w:t>6</w:t>
      </w:r>
    </w:p>
    <w:p w:rsidR="00C8054B" w:rsidRDefault="00C8054B" w:rsidP="00C8054B">
      <w:pPr>
        <w:widowControl/>
        <w:autoSpaceDE/>
        <w:autoSpaceDN/>
        <w:spacing w:line="360" w:lineRule="auto"/>
        <w:rPr>
          <w:b/>
          <w:bCs/>
          <w:spacing w:val="-4"/>
          <w:sz w:val="28"/>
          <w:szCs w:val="28"/>
          <w:lang w:val="en-ID"/>
        </w:rPr>
        <w:sectPr w:rsidR="00C8054B">
          <w:pgSz w:w="11910" w:h="16840"/>
          <w:pgMar w:top="2268" w:right="1701" w:bottom="1701" w:left="2268" w:header="720" w:footer="720" w:gutter="0"/>
          <w:pgNumType w:fmt="lowerRoman"/>
          <w:cols w:space="720"/>
        </w:sectPr>
      </w:pPr>
    </w:p>
    <w:p w:rsidR="00C8054B" w:rsidRDefault="00C8054B" w:rsidP="00C8054B">
      <w:pPr>
        <w:pStyle w:val="Heading1"/>
        <w:ind w:left="0" w:right="247"/>
        <w:rPr>
          <w:lang w:val="id-ID"/>
        </w:rPr>
      </w:pPr>
      <w:bookmarkStart w:id="1" w:name="_TOC_250034"/>
      <w:bookmarkStart w:id="2" w:name="_Hlk195699757"/>
      <w:r>
        <w:rPr>
          <w:lang w:val="id-ID"/>
        </w:rPr>
        <w:lastRenderedPageBreak/>
        <w:t>LEMBAR</w:t>
      </w:r>
      <w:r>
        <w:rPr>
          <w:b w:val="0"/>
          <w:spacing w:val="-3"/>
          <w:lang w:val="id-ID"/>
        </w:rPr>
        <w:t xml:space="preserve"> </w:t>
      </w:r>
      <w:bookmarkEnd w:id="1"/>
      <w:r>
        <w:rPr>
          <w:spacing w:val="-2"/>
          <w:lang w:val="id-ID"/>
        </w:rPr>
        <w:t>PENGESAHAN</w:t>
      </w:r>
    </w:p>
    <w:p w:rsidR="00C8054B" w:rsidRDefault="00C8054B" w:rsidP="00C8054B">
      <w:pPr>
        <w:pStyle w:val="BodyText"/>
        <w:spacing w:before="320"/>
        <w:ind w:right="247"/>
        <w:jc w:val="center"/>
        <w:rPr>
          <w:lang w:val="id-ID"/>
        </w:rPr>
      </w:pPr>
      <w:r>
        <w:rPr>
          <w:spacing w:val="-2"/>
          <w:lang w:val="id-ID"/>
        </w:rPr>
        <w:t>SKRIPSI</w:t>
      </w:r>
    </w:p>
    <w:p w:rsidR="00C8054B" w:rsidRDefault="00C8054B" w:rsidP="00C8054B">
      <w:pPr>
        <w:pStyle w:val="BodyText"/>
        <w:spacing w:before="8"/>
        <w:rPr>
          <w:lang w:val="id-ID"/>
        </w:rPr>
      </w:pPr>
    </w:p>
    <w:p w:rsidR="00C8054B" w:rsidRDefault="00C8054B" w:rsidP="00C8054B">
      <w:pPr>
        <w:spacing w:line="360" w:lineRule="auto"/>
        <w:ind w:right="243"/>
        <w:jc w:val="center"/>
        <w:rPr>
          <w:sz w:val="28"/>
          <w:lang w:val="id-ID"/>
        </w:rPr>
      </w:pPr>
      <w:r>
        <w:rPr>
          <w:sz w:val="28"/>
          <w:lang w:val="id-ID"/>
        </w:rPr>
        <w:t>EFEKTIVITAS BADAN USAHA MILIK DESA (BUMDES) DALAM</w:t>
      </w:r>
      <w:r>
        <w:rPr>
          <w:spacing w:val="-7"/>
          <w:sz w:val="28"/>
          <w:lang w:val="id-ID"/>
        </w:rPr>
        <w:t xml:space="preserve"> </w:t>
      </w:r>
      <w:r>
        <w:rPr>
          <w:sz w:val="28"/>
          <w:lang w:val="id-ID"/>
        </w:rPr>
        <w:t>MENINGKATKAN</w:t>
      </w:r>
      <w:r>
        <w:rPr>
          <w:spacing w:val="-5"/>
          <w:sz w:val="28"/>
          <w:lang w:val="id-ID"/>
        </w:rPr>
        <w:t xml:space="preserve"> </w:t>
      </w:r>
      <w:r>
        <w:rPr>
          <w:sz w:val="28"/>
          <w:lang w:val="id-ID"/>
        </w:rPr>
        <w:t>PENDAPATAN</w:t>
      </w:r>
      <w:r>
        <w:rPr>
          <w:spacing w:val="-7"/>
          <w:sz w:val="28"/>
          <w:lang w:val="id-ID"/>
        </w:rPr>
        <w:t xml:space="preserve"> </w:t>
      </w:r>
      <w:r>
        <w:rPr>
          <w:sz w:val="28"/>
          <w:lang w:val="id-ID"/>
        </w:rPr>
        <w:t>ASLI</w:t>
      </w:r>
      <w:r>
        <w:rPr>
          <w:spacing w:val="-7"/>
          <w:sz w:val="28"/>
          <w:lang w:val="id-ID"/>
        </w:rPr>
        <w:t xml:space="preserve"> </w:t>
      </w:r>
      <w:r>
        <w:rPr>
          <w:sz w:val="28"/>
          <w:lang w:val="id-ID"/>
        </w:rPr>
        <w:t>DESA</w:t>
      </w:r>
      <w:r>
        <w:rPr>
          <w:spacing w:val="-6"/>
          <w:sz w:val="28"/>
          <w:lang w:val="id-ID"/>
        </w:rPr>
        <w:t xml:space="preserve"> </w:t>
      </w:r>
      <w:r>
        <w:rPr>
          <w:sz w:val="28"/>
          <w:lang w:val="id-ID"/>
        </w:rPr>
        <w:t xml:space="preserve">DI DESA MURUNG BARU  KECAMATAN TANTA KABUPATEN </w:t>
      </w:r>
      <w:r>
        <w:rPr>
          <w:spacing w:val="-2"/>
          <w:sz w:val="28"/>
          <w:lang w:val="id-ID"/>
        </w:rPr>
        <w:t>TABALONG</w:t>
      </w:r>
    </w:p>
    <w:p w:rsidR="00C8054B" w:rsidRDefault="00C8054B" w:rsidP="00C8054B">
      <w:pPr>
        <w:pStyle w:val="BodyText"/>
        <w:tabs>
          <w:tab w:val="left" w:pos="2694"/>
        </w:tabs>
        <w:spacing w:before="199"/>
        <w:rPr>
          <w:lang w:val="id-ID"/>
        </w:rPr>
      </w:pPr>
      <w:r>
        <w:rPr>
          <w:lang w:val="id-ID"/>
        </w:rPr>
        <w:t>A.</w:t>
      </w:r>
      <w:r>
        <w:rPr>
          <w:spacing w:val="-7"/>
          <w:lang w:val="id-ID"/>
        </w:rPr>
        <w:t xml:space="preserve"> </w:t>
      </w:r>
      <w:r>
        <w:rPr>
          <w:lang w:val="id-ID"/>
        </w:rPr>
        <w:t>Nama</w:t>
      </w:r>
      <w:r>
        <w:rPr>
          <w:spacing w:val="-7"/>
          <w:lang w:val="id-ID"/>
        </w:rPr>
        <w:t xml:space="preserve"> </w:t>
      </w:r>
      <w:r>
        <w:rPr>
          <w:spacing w:val="-2"/>
          <w:lang w:val="id-ID"/>
        </w:rPr>
        <w:t>Mahasiswa</w:t>
      </w:r>
      <w:r>
        <w:rPr>
          <w:spacing w:val="-2"/>
          <w:lang w:val="id-ID"/>
        </w:rPr>
        <w:tab/>
      </w:r>
      <w:r>
        <w:rPr>
          <w:lang w:val="id-ID"/>
        </w:rPr>
        <w:t xml:space="preserve">: </w:t>
      </w:r>
      <w:r>
        <w:rPr>
          <w:spacing w:val="-2"/>
          <w:lang w:val="id-ID"/>
        </w:rPr>
        <w:t>Dina</w:t>
      </w:r>
    </w:p>
    <w:p w:rsidR="00C8054B" w:rsidRDefault="00C8054B" w:rsidP="00C8054B">
      <w:pPr>
        <w:pStyle w:val="BodyText"/>
        <w:tabs>
          <w:tab w:val="left" w:pos="2694"/>
        </w:tabs>
        <w:spacing w:before="240"/>
        <w:ind w:left="284"/>
        <w:rPr>
          <w:lang w:val="id-ID"/>
        </w:rPr>
      </w:pPr>
      <w:r>
        <w:rPr>
          <w:spacing w:val="-5"/>
          <w:lang w:val="id-ID"/>
        </w:rPr>
        <w:t>NIM</w:t>
      </w:r>
      <w:r>
        <w:rPr>
          <w:lang w:val="id-ID"/>
        </w:rPr>
        <w:tab/>
        <w:t>: 222 632 013 915</w:t>
      </w:r>
    </w:p>
    <w:p w:rsidR="00C8054B" w:rsidRDefault="00C8054B" w:rsidP="00C8054B">
      <w:pPr>
        <w:pStyle w:val="BodyText"/>
        <w:tabs>
          <w:tab w:val="left" w:pos="2694"/>
        </w:tabs>
        <w:spacing w:before="242"/>
        <w:ind w:left="284"/>
        <w:rPr>
          <w:lang w:val="id-ID"/>
        </w:rPr>
      </w:pPr>
      <w:r>
        <w:rPr>
          <w:lang w:val="id-ID"/>
        </w:rPr>
        <w:t>Program</w:t>
      </w:r>
      <w:r>
        <w:rPr>
          <w:spacing w:val="-11"/>
          <w:lang w:val="id-ID"/>
        </w:rPr>
        <w:t xml:space="preserve"> </w:t>
      </w:r>
      <w:r>
        <w:rPr>
          <w:spacing w:val="-2"/>
          <w:lang w:val="id-ID"/>
        </w:rPr>
        <w:t>Studi</w:t>
      </w:r>
      <w:r>
        <w:rPr>
          <w:lang w:val="id-ID"/>
        </w:rPr>
        <w:tab/>
        <w:t>:</w:t>
      </w:r>
      <w:r>
        <w:rPr>
          <w:spacing w:val="-9"/>
          <w:lang w:val="id-ID"/>
        </w:rPr>
        <w:t xml:space="preserve"> </w:t>
      </w:r>
      <w:r>
        <w:rPr>
          <w:lang w:val="id-ID"/>
        </w:rPr>
        <w:t>Ilmu</w:t>
      </w:r>
      <w:r>
        <w:rPr>
          <w:spacing w:val="-8"/>
          <w:lang w:val="id-ID"/>
        </w:rPr>
        <w:t xml:space="preserve"> </w:t>
      </w:r>
      <w:r>
        <w:rPr>
          <w:lang w:val="id-ID"/>
        </w:rPr>
        <w:t>Administrasi</w:t>
      </w:r>
      <w:r>
        <w:rPr>
          <w:spacing w:val="-8"/>
          <w:lang w:val="id-ID"/>
        </w:rPr>
        <w:t xml:space="preserve"> </w:t>
      </w:r>
      <w:r>
        <w:rPr>
          <w:spacing w:val="-2"/>
          <w:lang w:val="id-ID"/>
        </w:rPr>
        <w:t>Negara</w:t>
      </w:r>
    </w:p>
    <w:p w:rsidR="00C8054B" w:rsidRDefault="00C8054B" w:rsidP="00C8054B">
      <w:pPr>
        <w:pStyle w:val="BodyText"/>
        <w:spacing w:before="23"/>
        <w:rPr>
          <w:sz w:val="20"/>
          <w:lang w:val="id-ID"/>
        </w:rPr>
      </w:pPr>
    </w:p>
    <w:tbl>
      <w:tblPr>
        <w:tblW w:w="0" w:type="auto"/>
        <w:tblInd w:w="-142" w:type="dxa"/>
        <w:tblLayout w:type="fixed"/>
        <w:tblCellMar>
          <w:left w:w="0" w:type="dxa"/>
          <w:right w:w="0" w:type="dxa"/>
        </w:tblCellMar>
        <w:tblLook w:val="04A0" w:firstRow="1" w:lastRow="0" w:firstColumn="1" w:lastColumn="0" w:noHBand="0" w:noVBand="1"/>
      </w:tblPr>
      <w:tblGrid>
        <w:gridCol w:w="1857"/>
        <w:gridCol w:w="4936"/>
        <w:gridCol w:w="1234"/>
      </w:tblGrid>
      <w:tr w:rsidR="00C8054B" w:rsidTr="00C8054B">
        <w:trPr>
          <w:trHeight w:val="390"/>
        </w:trPr>
        <w:tc>
          <w:tcPr>
            <w:tcW w:w="1857" w:type="dxa"/>
            <w:hideMark/>
          </w:tcPr>
          <w:p w:rsidR="00C8054B" w:rsidRDefault="00C8054B">
            <w:pPr>
              <w:pStyle w:val="TableParagraph"/>
              <w:spacing w:line="266" w:lineRule="exact"/>
              <w:ind w:left="50" w:firstLine="119"/>
              <w:jc w:val="left"/>
              <w:rPr>
                <w:rFonts w:ascii="Times New Roman"/>
                <w:sz w:val="24"/>
                <w:lang w:val="id-ID" w:eastAsia="en-ID"/>
              </w:rPr>
            </w:pPr>
            <w:r>
              <w:rPr>
                <w:rFonts w:ascii="Times New Roman"/>
                <w:sz w:val="24"/>
                <w:lang w:val="id-ID" w:eastAsia="en-ID"/>
              </w:rPr>
              <w:t>B.</w:t>
            </w:r>
            <w:r>
              <w:rPr>
                <w:rFonts w:ascii="Times New Roman"/>
                <w:spacing w:val="-9"/>
                <w:sz w:val="24"/>
                <w:lang w:val="id-ID" w:eastAsia="en-ID"/>
              </w:rPr>
              <w:t xml:space="preserve"> </w:t>
            </w:r>
            <w:r>
              <w:rPr>
                <w:rFonts w:ascii="Times New Roman"/>
                <w:sz w:val="24"/>
                <w:lang w:val="id-ID" w:eastAsia="en-ID"/>
              </w:rPr>
              <w:t>Disetujui</w:t>
            </w:r>
            <w:r>
              <w:rPr>
                <w:rFonts w:ascii="Times New Roman"/>
                <w:spacing w:val="-7"/>
                <w:sz w:val="24"/>
                <w:lang w:val="id-ID" w:eastAsia="en-ID"/>
              </w:rPr>
              <w:t xml:space="preserve"> </w:t>
            </w:r>
            <w:r>
              <w:rPr>
                <w:rFonts w:ascii="Times New Roman"/>
                <w:spacing w:val="-4"/>
                <w:sz w:val="24"/>
                <w:lang w:val="id-ID" w:eastAsia="en-ID"/>
              </w:rPr>
              <w:t>Oleh</w:t>
            </w:r>
          </w:p>
        </w:tc>
        <w:tc>
          <w:tcPr>
            <w:tcW w:w="6170" w:type="dxa"/>
            <w:gridSpan w:val="2"/>
          </w:tcPr>
          <w:p w:rsidR="00C8054B" w:rsidRDefault="00C8054B">
            <w:pPr>
              <w:pStyle w:val="TableParagraph"/>
              <w:spacing w:line="240" w:lineRule="auto"/>
              <w:ind w:left="0"/>
              <w:jc w:val="left"/>
              <w:rPr>
                <w:rFonts w:ascii="Times New Roman"/>
                <w:sz w:val="24"/>
                <w:lang w:val="id-ID" w:eastAsia="en-ID"/>
              </w:rPr>
            </w:pPr>
          </w:p>
        </w:tc>
      </w:tr>
      <w:tr w:rsidR="00C8054B" w:rsidTr="00C8054B">
        <w:trPr>
          <w:trHeight w:val="517"/>
        </w:trPr>
        <w:tc>
          <w:tcPr>
            <w:tcW w:w="1857" w:type="dxa"/>
            <w:hideMark/>
          </w:tcPr>
          <w:p w:rsidR="00C8054B" w:rsidRDefault="00C8054B">
            <w:pPr>
              <w:pStyle w:val="TableParagraph"/>
              <w:spacing w:before="115" w:line="240" w:lineRule="auto"/>
              <w:ind w:left="428"/>
              <w:jc w:val="left"/>
              <w:rPr>
                <w:rFonts w:ascii="Times New Roman"/>
                <w:sz w:val="24"/>
                <w:lang w:val="id-ID" w:eastAsia="en-ID"/>
              </w:rPr>
            </w:pPr>
            <w:r>
              <w:rPr>
                <w:rFonts w:ascii="Times New Roman"/>
                <w:spacing w:val="-2"/>
                <w:sz w:val="24"/>
                <w:lang w:val="id-ID" w:eastAsia="en-ID"/>
              </w:rPr>
              <w:t>Pembimbing</w:t>
            </w:r>
          </w:p>
        </w:tc>
        <w:tc>
          <w:tcPr>
            <w:tcW w:w="4936" w:type="dxa"/>
            <w:hideMark/>
          </w:tcPr>
          <w:p w:rsidR="00C8054B" w:rsidRDefault="00C8054B">
            <w:pPr>
              <w:pStyle w:val="TableParagraph"/>
              <w:spacing w:before="115" w:line="240" w:lineRule="auto"/>
              <w:ind w:left="269" w:firstLine="709"/>
              <w:jc w:val="left"/>
              <w:rPr>
                <w:rFonts w:ascii="Times New Roman"/>
                <w:sz w:val="24"/>
                <w:lang w:val="id-ID" w:eastAsia="en-ID"/>
              </w:rPr>
            </w:pPr>
            <w:r>
              <w:rPr>
                <w:rFonts w:ascii="Times New Roman"/>
                <w:sz w:val="24"/>
                <w:lang w:val="id-ID" w:eastAsia="en-ID"/>
              </w:rPr>
              <w:t>:</w:t>
            </w:r>
            <w:r>
              <w:rPr>
                <w:rFonts w:ascii="Times New Roman"/>
                <w:spacing w:val="-5"/>
                <w:sz w:val="24"/>
                <w:lang w:val="id-ID" w:eastAsia="en-ID"/>
              </w:rPr>
              <w:t xml:space="preserve"> </w:t>
            </w:r>
            <w:r>
              <w:rPr>
                <w:rFonts w:ascii="Times New Roman"/>
                <w:sz w:val="24"/>
                <w:lang w:val="id-ID" w:eastAsia="en-ID"/>
              </w:rPr>
              <w:t>Norhalidah, S.A.P ., M.A.P</w:t>
            </w:r>
          </w:p>
        </w:tc>
        <w:tc>
          <w:tcPr>
            <w:tcW w:w="1234" w:type="dxa"/>
            <w:hideMark/>
          </w:tcPr>
          <w:p w:rsidR="00C8054B" w:rsidRDefault="00C8054B">
            <w:pPr>
              <w:pStyle w:val="TableParagraph"/>
              <w:tabs>
                <w:tab w:val="left" w:leader="dot" w:pos="859"/>
              </w:tabs>
              <w:spacing w:before="115" w:line="240" w:lineRule="auto"/>
              <w:ind w:left="0" w:right="52"/>
              <w:jc w:val="right"/>
              <w:rPr>
                <w:rFonts w:ascii="Times New Roman"/>
                <w:sz w:val="24"/>
                <w:lang w:val="id-ID" w:eastAsia="en-ID"/>
              </w:rPr>
            </w:pPr>
            <w:r>
              <w:rPr>
                <w:rFonts w:ascii="Times New Roman"/>
                <w:spacing w:val="-10"/>
                <w:sz w:val="24"/>
                <w:lang w:val="id-ID" w:eastAsia="en-ID"/>
              </w:rPr>
              <w:t>(</w:t>
            </w:r>
            <w:r>
              <w:rPr>
                <w:rFonts w:ascii="Times New Roman"/>
                <w:sz w:val="24"/>
                <w:lang w:val="id-ID" w:eastAsia="en-ID"/>
              </w:rPr>
              <w:tab/>
            </w:r>
            <w:r>
              <w:rPr>
                <w:rFonts w:ascii="Times New Roman"/>
                <w:spacing w:val="-10"/>
                <w:sz w:val="24"/>
                <w:lang w:val="id-ID" w:eastAsia="en-ID"/>
              </w:rPr>
              <w:t>)</w:t>
            </w:r>
          </w:p>
        </w:tc>
      </w:tr>
      <w:tr w:rsidR="00C8054B" w:rsidTr="00C8054B">
        <w:trPr>
          <w:trHeight w:val="517"/>
        </w:trPr>
        <w:tc>
          <w:tcPr>
            <w:tcW w:w="1857" w:type="dxa"/>
          </w:tcPr>
          <w:p w:rsidR="00C8054B" w:rsidRDefault="00C8054B">
            <w:pPr>
              <w:pStyle w:val="TableParagraph"/>
              <w:spacing w:line="240" w:lineRule="auto"/>
              <w:ind w:left="0"/>
              <w:jc w:val="left"/>
              <w:rPr>
                <w:rFonts w:ascii="Times New Roman"/>
                <w:sz w:val="24"/>
                <w:lang w:val="id-ID" w:eastAsia="en-ID"/>
              </w:rPr>
            </w:pPr>
          </w:p>
        </w:tc>
        <w:tc>
          <w:tcPr>
            <w:tcW w:w="4936" w:type="dxa"/>
            <w:hideMark/>
          </w:tcPr>
          <w:p w:rsidR="00C8054B" w:rsidRDefault="00C8054B">
            <w:pPr>
              <w:pStyle w:val="TableParagraph"/>
              <w:spacing w:before="116" w:line="240" w:lineRule="auto"/>
              <w:ind w:left="269" w:firstLine="709"/>
              <w:jc w:val="left"/>
              <w:rPr>
                <w:rFonts w:ascii="Times New Roman"/>
                <w:sz w:val="24"/>
                <w:lang w:val="id-ID" w:eastAsia="en-ID"/>
              </w:rPr>
            </w:pPr>
            <w:r>
              <w:rPr>
                <w:rFonts w:ascii="Times New Roman"/>
                <w:sz w:val="24"/>
                <w:lang w:val="id-ID" w:eastAsia="en-ID"/>
              </w:rPr>
              <w:t>:</w:t>
            </w:r>
            <w:r>
              <w:rPr>
                <w:rFonts w:ascii="Times New Roman"/>
                <w:spacing w:val="-5"/>
                <w:sz w:val="24"/>
                <w:lang w:val="id-ID" w:eastAsia="en-ID"/>
              </w:rPr>
              <w:t xml:space="preserve"> </w:t>
            </w:r>
            <w:r>
              <w:rPr>
                <w:rFonts w:ascii="Times New Roman"/>
                <w:sz w:val="24"/>
                <w:lang w:val="id-ID" w:eastAsia="en-ID"/>
              </w:rPr>
              <w:t>NIDN 1102069302</w:t>
            </w:r>
          </w:p>
        </w:tc>
        <w:tc>
          <w:tcPr>
            <w:tcW w:w="1234" w:type="dxa"/>
          </w:tcPr>
          <w:p w:rsidR="00C8054B" w:rsidRDefault="00C8054B">
            <w:pPr>
              <w:pStyle w:val="TableParagraph"/>
              <w:spacing w:line="240" w:lineRule="auto"/>
              <w:ind w:left="0"/>
              <w:jc w:val="left"/>
              <w:rPr>
                <w:rFonts w:ascii="Times New Roman"/>
                <w:sz w:val="24"/>
                <w:lang w:val="id-ID" w:eastAsia="en-ID"/>
              </w:rPr>
            </w:pPr>
          </w:p>
        </w:tc>
      </w:tr>
      <w:tr w:rsidR="00C8054B" w:rsidTr="00C8054B">
        <w:trPr>
          <w:trHeight w:val="517"/>
        </w:trPr>
        <w:tc>
          <w:tcPr>
            <w:tcW w:w="1857" w:type="dxa"/>
            <w:hideMark/>
          </w:tcPr>
          <w:p w:rsidR="00C8054B" w:rsidRDefault="00C8054B">
            <w:pPr>
              <w:pStyle w:val="TableParagraph"/>
              <w:spacing w:before="115" w:line="240" w:lineRule="auto"/>
              <w:ind w:left="428"/>
              <w:jc w:val="left"/>
              <w:rPr>
                <w:rFonts w:ascii="Times New Roman"/>
                <w:sz w:val="24"/>
                <w:lang w:val="id-ID" w:eastAsia="en-ID"/>
              </w:rPr>
            </w:pPr>
            <w:r>
              <w:rPr>
                <w:rFonts w:ascii="Times New Roman"/>
                <w:sz w:val="24"/>
                <w:lang w:val="id-ID" w:eastAsia="en-ID"/>
              </w:rPr>
              <w:t>Penguji</w:t>
            </w:r>
            <w:r>
              <w:rPr>
                <w:rFonts w:ascii="Times New Roman"/>
                <w:spacing w:val="-9"/>
                <w:sz w:val="24"/>
                <w:lang w:val="id-ID" w:eastAsia="en-ID"/>
              </w:rPr>
              <w:t xml:space="preserve"> </w:t>
            </w:r>
            <w:r>
              <w:rPr>
                <w:rFonts w:ascii="Times New Roman"/>
                <w:spacing w:val="-10"/>
                <w:sz w:val="24"/>
                <w:lang w:val="id-ID" w:eastAsia="en-ID"/>
              </w:rPr>
              <w:t>I</w:t>
            </w:r>
          </w:p>
        </w:tc>
        <w:tc>
          <w:tcPr>
            <w:tcW w:w="4936" w:type="dxa"/>
            <w:hideMark/>
          </w:tcPr>
          <w:p w:rsidR="00C8054B" w:rsidRDefault="00C8054B">
            <w:pPr>
              <w:pStyle w:val="TableParagraph"/>
              <w:spacing w:before="115" w:line="240" w:lineRule="auto"/>
              <w:ind w:left="269" w:firstLine="709"/>
              <w:jc w:val="left"/>
              <w:rPr>
                <w:rFonts w:ascii="Times New Roman"/>
                <w:sz w:val="24"/>
                <w:lang w:val="id-ID" w:eastAsia="en-ID"/>
              </w:rPr>
            </w:pPr>
            <w:r>
              <w:rPr>
                <w:rFonts w:ascii="Times New Roman"/>
                <w:sz w:val="24"/>
                <w:lang w:val="id-ID" w:eastAsia="en-ID"/>
              </w:rPr>
              <w:t>:</w:t>
            </w:r>
            <w:r>
              <w:rPr>
                <w:rFonts w:ascii="Times New Roman"/>
                <w:spacing w:val="-7"/>
                <w:sz w:val="24"/>
                <w:lang w:val="id-ID" w:eastAsia="en-ID"/>
              </w:rPr>
              <w:t xml:space="preserve"> </w:t>
            </w:r>
            <w:r>
              <w:rPr>
                <w:rFonts w:ascii="Times New Roman"/>
                <w:spacing w:val="-7"/>
                <w:lang w:val="id-ID" w:eastAsia="en-ID"/>
              </w:rPr>
              <w:t>Dr</w:t>
            </w:r>
            <w:r>
              <w:rPr>
                <w:rFonts w:ascii="Times New Roman"/>
                <w:spacing w:val="-7"/>
                <w:lang w:val="en-ID" w:eastAsia="en-ID"/>
              </w:rPr>
              <w:t xml:space="preserve">. Muhammad Noor </w:t>
            </w:r>
            <w:proofErr w:type="spellStart"/>
            <w:r>
              <w:rPr>
                <w:rFonts w:ascii="Times New Roman"/>
                <w:spacing w:val="-7"/>
                <w:lang w:val="en-ID" w:eastAsia="en-ID"/>
              </w:rPr>
              <w:t>Ifansyah</w:t>
            </w:r>
            <w:proofErr w:type="spellEnd"/>
            <w:r>
              <w:rPr>
                <w:rFonts w:ascii="Times New Roman"/>
                <w:spacing w:val="-7"/>
                <w:lang w:val="en-ID" w:eastAsia="en-ID"/>
              </w:rPr>
              <w:t xml:space="preserve">, </w:t>
            </w:r>
            <w:proofErr w:type="spellStart"/>
            <w:r>
              <w:rPr>
                <w:rFonts w:ascii="Times New Roman"/>
                <w:spacing w:val="-7"/>
                <w:lang w:val="en-ID" w:eastAsia="en-ID"/>
              </w:rPr>
              <w:t>S.Sos</w:t>
            </w:r>
            <w:proofErr w:type="spellEnd"/>
            <w:r>
              <w:rPr>
                <w:rFonts w:ascii="Times New Roman"/>
                <w:spacing w:val="-7"/>
                <w:lang w:val="en-ID" w:eastAsia="en-ID"/>
              </w:rPr>
              <w:t>, MAP</w:t>
            </w:r>
          </w:p>
        </w:tc>
        <w:tc>
          <w:tcPr>
            <w:tcW w:w="1234" w:type="dxa"/>
            <w:hideMark/>
          </w:tcPr>
          <w:p w:rsidR="00C8054B" w:rsidRDefault="00C8054B">
            <w:pPr>
              <w:pStyle w:val="TableParagraph"/>
              <w:tabs>
                <w:tab w:val="left" w:leader="dot" w:pos="859"/>
              </w:tabs>
              <w:spacing w:before="115" w:line="240" w:lineRule="auto"/>
              <w:ind w:left="0" w:right="47"/>
              <w:jc w:val="right"/>
              <w:rPr>
                <w:rFonts w:ascii="Times New Roman"/>
                <w:sz w:val="24"/>
                <w:lang w:val="id-ID" w:eastAsia="en-ID"/>
              </w:rPr>
            </w:pPr>
            <w:r>
              <w:rPr>
                <w:rFonts w:ascii="Times New Roman"/>
                <w:spacing w:val="-10"/>
                <w:sz w:val="24"/>
                <w:lang w:val="id-ID" w:eastAsia="en-ID"/>
              </w:rPr>
              <w:t>(</w:t>
            </w:r>
            <w:r>
              <w:rPr>
                <w:rFonts w:ascii="Times New Roman"/>
                <w:sz w:val="24"/>
                <w:lang w:val="id-ID" w:eastAsia="en-ID"/>
              </w:rPr>
              <w:tab/>
            </w:r>
            <w:r>
              <w:rPr>
                <w:rFonts w:ascii="Times New Roman"/>
                <w:spacing w:val="-10"/>
                <w:sz w:val="24"/>
                <w:lang w:val="id-ID" w:eastAsia="en-ID"/>
              </w:rPr>
              <w:t>)</w:t>
            </w:r>
          </w:p>
        </w:tc>
      </w:tr>
      <w:tr w:rsidR="00C8054B" w:rsidTr="00C8054B">
        <w:trPr>
          <w:trHeight w:val="517"/>
        </w:trPr>
        <w:tc>
          <w:tcPr>
            <w:tcW w:w="1857" w:type="dxa"/>
          </w:tcPr>
          <w:p w:rsidR="00C8054B" w:rsidRDefault="00C8054B">
            <w:pPr>
              <w:pStyle w:val="TableParagraph"/>
              <w:spacing w:line="240" w:lineRule="auto"/>
              <w:ind w:left="0"/>
              <w:jc w:val="left"/>
              <w:rPr>
                <w:rFonts w:ascii="Times New Roman"/>
                <w:sz w:val="24"/>
                <w:lang w:val="id-ID" w:eastAsia="en-ID"/>
              </w:rPr>
            </w:pPr>
          </w:p>
        </w:tc>
        <w:tc>
          <w:tcPr>
            <w:tcW w:w="4936" w:type="dxa"/>
            <w:hideMark/>
          </w:tcPr>
          <w:p w:rsidR="00C8054B" w:rsidRDefault="00C8054B">
            <w:pPr>
              <w:pStyle w:val="TableParagraph"/>
              <w:spacing w:before="116" w:line="240" w:lineRule="auto"/>
              <w:ind w:left="269" w:firstLine="709"/>
              <w:jc w:val="left"/>
              <w:rPr>
                <w:rFonts w:ascii="Times New Roman"/>
                <w:sz w:val="24"/>
                <w:lang w:val="id-ID" w:eastAsia="en-ID"/>
              </w:rPr>
            </w:pPr>
            <w:r>
              <w:rPr>
                <w:rFonts w:ascii="Times New Roman"/>
                <w:sz w:val="24"/>
                <w:lang w:val="id-ID" w:eastAsia="en-ID"/>
              </w:rPr>
              <w:t>:</w:t>
            </w:r>
            <w:r>
              <w:rPr>
                <w:rFonts w:ascii="Times New Roman"/>
                <w:spacing w:val="-5"/>
                <w:sz w:val="24"/>
                <w:lang w:val="id-ID" w:eastAsia="en-ID"/>
              </w:rPr>
              <w:t xml:space="preserve"> </w:t>
            </w:r>
            <w:r>
              <w:rPr>
                <w:rFonts w:ascii="Times New Roman"/>
                <w:sz w:val="24"/>
                <w:lang w:val="id-ID" w:eastAsia="en-ID"/>
              </w:rPr>
              <w:t xml:space="preserve">NIDN </w:t>
            </w:r>
            <w:r>
              <w:rPr>
                <w:rFonts w:ascii="Times New Roman"/>
                <w:spacing w:val="-2"/>
                <w:sz w:val="24"/>
                <w:lang w:val="en-ID" w:eastAsia="en-ID"/>
              </w:rPr>
              <w:t>00090038201</w:t>
            </w:r>
          </w:p>
        </w:tc>
        <w:tc>
          <w:tcPr>
            <w:tcW w:w="1234" w:type="dxa"/>
          </w:tcPr>
          <w:p w:rsidR="00C8054B" w:rsidRDefault="00C8054B">
            <w:pPr>
              <w:pStyle w:val="TableParagraph"/>
              <w:spacing w:line="240" w:lineRule="auto"/>
              <w:ind w:left="0"/>
              <w:jc w:val="left"/>
              <w:rPr>
                <w:rFonts w:ascii="Times New Roman"/>
                <w:sz w:val="24"/>
                <w:lang w:val="id-ID" w:eastAsia="en-ID"/>
              </w:rPr>
            </w:pPr>
          </w:p>
        </w:tc>
      </w:tr>
      <w:tr w:rsidR="00C8054B" w:rsidTr="00C8054B">
        <w:trPr>
          <w:trHeight w:val="517"/>
        </w:trPr>
        <w:tc>
          <w:tcPr>
            <w:tcW w:w="1857" w:type="dxa"/>
            <w:hideMark/>
          </w:tcPr>
          <w:p w:rsidR="00C8054B" w:rsidRDefault="00C8054B">
            <w:pPr>
              <w:pStyle w:val="TableParagraph"/>
              <w:spacing w:before="115" w:line="240" w:lineRule="auto"/>
              <w:ind w:left="321" w:firstLine="107"/>
              <w:jc w:val="left"/>
              <w:rPr>
                <w:rFonts w:ascii="Times New Roman"/>
                <w:sz w:val="24"/>
                <w:lang w:val="id-ID" w:eastAsia="en-ID"/>
              </w:rPr>
            </w:pPr>
            <w:r>
              <w:rPr>
                <w:rFonts w:ascii="Times New Roman"/>
                <w:sz w:val="24"/>
                <w:lang w:val="id-ID" w:eastAsia="en-ID"/>
              </w:rPr>
              <w:t>Penguji</w:t>
            </w:r>
            <w:r>
              <w:rPr>
                <w:rFonts w:ascii="Times New Roman"/>
                <w:spacing w:val="-9"/>
                <w:sz w:val="24"/>
                <w:lang w:val="id-ID" w:eastAsia="en-ID"/>
              </w:rPr>
              <w:t xml:space="preserve"> </w:t>
            </w:r>
            <w:r>
              <w:rPr>
                <w:rFonts w:ascii="Times New Roman"/>
                <w:spacing w:val="-5"/>
                <w:sz w:val="24"/>
                <w:lang w:val="id-ID" w:eastAsia="en-ID"/>
              </w:rPr>
              <w:t>II</w:t>
            </w:r>
          </w:p>
        </w:tc>
        <w:tc>
          <w:tcPr>
            <w:tcW w:w="4936" w:type="dxa"/>
            <w:hideMark/>
          </w:tcPr>
          <w:p w:rsidR="00C8054B" w:rsidRDefault="00C8054B">
            <w:pPr>
              <w:pStyle w:val="TableParagraph"/>
              <w:spacing w:before="115" w:line="240" w:lineRule="auto"/>
              <w:ind w:left="269" w:firstLine="709"/>
              <w:jc w:val="left"/>
              <w:rPr>
                <w:rFonts w:ascii="Times New Roman"/>
                <w:sz w:val="24"/>
                <w:lang w:val="id-ID" w:eastAsia="en-ID"/>
              </w:rPr>
            </w:pPr>
            <w:r>
              <w:rPr>
                <w:rFonts w:ascii="Times New Roman"/>
                <w:sz w:val="24"/>
                <w:lang w:val="id-ID" w:eastAsia="en-ID"/>
              </w:rPr>
              <w:t>:</w:t>
            </w:r>
            <w:r>
              <w:rPr>
                <w:rFonts w:ascii="Times New Roman"/>
                <w:spacing w:val="-6"/>
                <w:sz w:val="24"/>
                <w:lang w:val="id-ID" w:eastAsia="en-ID"/>
              </w:rPr>
              <w:t xml:space="preserve"> </w:t>
            </w:r>
            <w:proofErr w:type="spellStart"/>
            <w:r>
              <w:rPr>
                <w:rFonts w:ascii="Times New Roman"/>
                <w:spacing w:val="-6"/>
                <w:sz w:val="24"/>
                <w:lang w:val="en-ID" w:eastAsia="en-ID"/>
              </w:rPr>
              <w:t>Murjani</w:t>
            </w:r>
            <w:proofErr w:type="spellEnd"/>
            <w:r>
              <w:rPr>
                <w:rFonts w:ascii="Times New Roman"/>
                <w:spacing w:val="-6"/>
                <w:sz w:val="24"/>
                <w:lang w:val="en-ID" w:eastAsia="en-ID"/>
              </w:rPr>
              <w:t>, S. Hi, M. Si</w:t>
            </w:r>
          </w:p>
        </w:tc>
        <w:tc>
          <w:tcPr>
            <w:tcW w:w="1234" w:type="dxa"/>
            <w:hideMark/>
          </w:tcPr>
          <w:p w:rsidR="00C8054B" w:rsidRDefault="00C8054B">
            <w:pPr>
              <w:pStyle w:val="TableParagraph"/>
              <w:tabs>
                <w:tab w:val="left" w:leader="dot" w:pos="859"/>
              </w:tabs>
              <w:spacing w:before="115" w:line="240" w:lineRule="auto"/>
              <w:ind w:left="0" w:right="56"/>
              <w:jc w:val="right"/>
              <w:rPr>
                <w:rFonts w:ascii="Times New Roman"/>
                <w:sz w:val="24"/>
                <w:lang w:val="id-ID" w:eastAsia="en-ID"/>
              </w:rPr>
            </w:pPr>
            <w:r>
              <w:rPr>
                <w:rFonts w:ascii="Times New Roman"/>
                <w:spacing w:val="-10"/>
                <w:sz w:val="24"/>
                <w:lang w:val="id-ID" w:eastAsia="en-ID"/>
              </w:rPr>
              <w:t>(</w:t>
            </w:r>
            <w:r>
              <w:rPr>
                <w:rFonts w:ascii="Times New Roman"/>
                <w:sz w:val="24"/>
                <w:lang w:val="id-ID" w:eastAsia="en-ID"/>
              </w:rPr>
              <w:tab/>
            </w:r>
            <w:r>
              <w:rPr>
                <w:rFonts w:ascii="Times New Roman"/>
                <w:spacing w:val="-10"/>
                <w:sz w:val="24"/>
                <w:lang w:val="id-ID" w:eastAsia="en-ID"/>
              </w:rPr>
              <w:t>)</w:t>
            </w:r>
          </w:p>
        </w:tc>
      </w:tr>
      <w:tr w:rsidR="00C8054B" w:rsidTr="00C8054B">
        <w:trPr>
          <w:trHeight w:val="392"/>
        </w:trPr>
        <w:tc>
          <w:tcPr>
            <w:tcW w:w="1857" w:type="dxa"/>
          </w:tcPr>
          <w:p w:rsidR="00C8054B" w:rsidRDefault="00C8054B">
            <w:pPr>
              <w:pStyle w:val="TableParagraph"/>
              <w:spacing w:line="240" w:lineRule="auto"/>
              <w:ind w:left="0"/>
              <w:jc w:val="left"/>
              <w:rPr>
                <w:rFonts w:ascii="Times New Roman"/>
                <w:sz w:val="24"/>
                <w:lang w:val="id-ID" w:eastAsia="en-ID"/>
              </w:rPr>
            </w:pPr>
          </w:p>
        </w:tc>
        <w:tc>
          <w:tcPr>
            <w:tcW w:w="4936" w:type="dxa"/>
            <w:hideMark/>
          </w:tcPr>
          <w:p w:rsidR="00C8054B" w:rsidRDefault="00C8054B">
            <w:pPr>
              <w:pStyle w:val="TableParagraph"/>
              <w:spacing w:before="116" w:line="256" w:lineRule="exact"/>
              <w:ind w:left="269" w:firstLine="709"/>
              <w:jc w:val="left"/>
              <w:rPr>
                <w:rFonts w:ascii="Times New Roman"/>
                <w:sz w:val="24"/>
                <w:lang w:val="id-ID" w:eastAsia="en-ID"/>
              </w:rPr>
            </w:pPr>
            <w:r>
              <w:rPr>
                <w:rFonts w:ascii="Times New Roman"/>
                <w:sz w:val="24"/>
                <w:lang w:val="id-ID" w:eastAsia="en-ID"/>
              </w:rPr>
              <w:t>:</w:t>
            </w:r>
            <w:r>
              <w:rPr>
                <w:rFonts w:ascii="Times New Roman"/>
                <w:spacing w:val="-5"/>
                <w:sz w:val="24"/>
                <w:lang w:val="id-ID" w:eastAsia="en-ID"/>
              </w:rPr>
              <w:t xml:space="preserve"> </w:t>
            </w:r>
            <w:r>
              <w:rPr>
                <w:rFonts w:ascii="Times New Roman"/>
                <w:sz w:val="24"/>
                <w:lang w:val="id-ID" w:eastAsia="en-ID"/>
              </w:rPr>
              <w:t>NIDN</w:t>
            </w:r>
            <w:r>
              <w:rPr>
                <w:rFonts w:ascii="Times New Roman"/>
                <w:spacing w:val="-6"/>
                <w:sz w:val="24"/>
                <w:lang w:val="id-ID" w:eastAsia="en-ID"/>
              </w:rPr>
              <w:t xml:space="preserve"> </w:t>
            </w:r>
            <w:r>
              <w:rPr>
                <w:rFonts w:ascii="Times New Roman"/>
                <w:spacing w:val="-6"/>
                <w:sz w:val="24"/>
                <w:lang w:val="en-ID" w:eastAsia="en-ID"/>
              </w:rPr>
              <w:t>1110057503</w:t>
            </w:r>
          </w:p>
        </w:tc>
        <w:tc>
          <w:tcPr>
            <w:tcW w:w="1234" w:type="dxa"/>
          </w:tcPr>
          <w:p w:rsidR="00C8054B" w:rsidRDefault="00C8054B">
            <w:pPr>
              <w:pStyle w:val="TableParagraph"/>
              <w:spacing w:line="240" w:lineRule="auto"/>
              <w:ind w:left="0"/>
              <w:jc w:val="left"/>
              <w:rPr>
                <w:rFonts w:ascii="Times New Roman"/>
                <w:sz w:val="24"/>
                <w:lang w:val="id-ID" w:eastAsia="en-ID"/>
              </w:rPr>
            </w:pPr>
          </w:p>
        </w:tc>
      </w:tr>
    </w:tbl>
    <w:p w:rsidR="00C8054B" w:rsidRDefault="00C8054B" w:rsidP="00C8054B">
      <w:pPr>
        <w:pStyle w:val="BodyText"/>
        <w:spacing w:before="64"/>
        <w:rPr>
          <w:lang w:val="id-ID"/>
        </w:rPr>
      </w:pPr>
    </w:p>
    <w:p w:rsidR="00C8054B" w:rsidRDefault="00C8054B" w:rsidP="00C8054B">
      <w:pPr>
        <w:pStyle w:val="BodyText"/>
        <w:spacing w:line="360" w:lineRule="auto"/>
        <w:ind w:left="284" w:right="144" w:hanging="284"/>
        <w:rPr>
          <w:lang w:val="id-ID"/>
        </w:rPr>
      </w:pPr>
      <w:r>
        <w:rPr>
          <w:lang w:val="id-ID"/>
        </w:rPr>
        <w:t>C.</w:t>
      </w:r>
      <w:r>
        <w:rPr>
          <w:spacing w:val="-4"/>
          <w:lang w:val="id-ID"/>
        </w:rPr>
        <w:t xml:space="preserve"> </w:t>
      </w:r>
      <w:r>
        <w:rPr>
          <w:lang w:val="id-ID"/>
        </w:rPr>
        <w:t>Dinyatakan</w:t>
      </w:r>
      <w:r>
        <w:rPr>
          <w:spacing w:val="-4"/>
          <w:lang w:val="id-ID"/>
        </w:rPr>
        <w:t xml:space="preserve"> </w:t>
      </w:r>
      <w:r>
        <w:rPr>
          <w:lang w:val="id-ID"/>
        </w:rPr>
        <w:t>LULUS</w:t>
      </w:r>
      <w:r>
        <w:rPr>
          <w:spacing w:val="-3"/>
          <w:lang w:val="id-ID"/>
        </w:rPr>
        <w:t xml:space="preserve"> </w:t>
      </w:r>
      <w:r>
        <w:rPr>
          <w:lang w:val="id-ID"/>
        </w:rPr>
        <w:t>/</w:t>
      </w:r>
      <w:r>
        <w:rPr>
          <w:spacing w:val="-2"/>
          <w:lang w:val="id-ID"/>
        </w:rPr>
        <w:t xml:space="preserve"> </w:t>
      </w:r>
      <w:r>
        <w:rPr>
          <w:strike/>
          <w:lang w:val="id-ID"/>
        </w:rPr>
        <w:t>TIDAK</w:t>
      </w:r>
      <w:r>
        <w:rPr>
          <w:strike/>
          <w:spacing w:val="-5"/>
          <w:lang w:val="id-ID"/>
        </w:rPr>
        <w:t xml:space="preserve"> </w:t>
      </w:r>
      <w:r>
        <w:rPr>
          <w:strike/>
          <w:lang w:val="id-ID"/>
        </w:rPr>
        <w:t>LULUS</w:t>
      </w:r>
      <w:r>
        <w:rPr>
          <w:spacing w:val="-3"/>
          <w:lang w:val="id-ID"/>
        </w:rPr>
        <w:t xml:space="preserve"> </w:t>
      </w:r>
      <w:r>
        <w:rPr>
          <w:lang w:val="id-ID"/>
        </w:rPr>
        <w:t>dalam</w:t>
      </w:r>
      <w:r>
        <w:rPr>
          <w:spacing w:val="-1"/>
          <w:lang w:val="id-ID"/>
        </w:rPr>
        <w:t xml:space="preserve"> </w:t>
      </w:r>
      <w:r>
        <w:rPr>
          <w:lang w:val="id-ID"/>
        </w:rPr>
        <w:t>mempertahankan</w:t>
      </w:r>
      <w:r>
        <w:rPr>
          <w:spacing w:val="-4"/>
          <w:lang w:val="id-ID"/>
        </w:rPr>
        <w:t xml:space="preserve"> </w:t>
      </w:r>
      <w:r>
        <w:rPr>
          <w:lang w:val="id-ID"/>
        </w:rPr>
        <w:t>ujian</w:t>
      </w:r>
      <w:r>
        <w:rPr>
          <w:spacing w:val="-4"/>
          <w:lang w:val="id-ID"/>
        </w:rPr>
        <w:t xml:space="preserve"> </w:t>
      </w:r>
      <w:r>
        <w:rPr>
          <w:lang w:val="id-ID"/>
        </w:rPr>
        <w:t>skripsi pada tingkat Strata Satu (S-1) pada</w:t>
      </w:r>
      <w:r>
        <w:rPr>
          <w:lang w:val="en-ID"/>
        </w:rPr>
        <w:t xml:space="preserve">   27 </w:t>
      </w:r>
      <w:r>
        <w:rPr>
          <w:lang w:val="id-ID"/>
        </w:rPr>
        <w:t>April 2026.</w:t>
      </w:r>
    </w:p>
    <w:p w:rsidR="00C8054B" w:rsidRDefault="00C8054B" w:rsidP="00C8054B">
      <w:pPr>
        <w:pStyle w:val="BodyText"/>
        <w:spacing w:line="360" w:lineRule="auto"/>
        <w:ind w:left="284" w:right="144" w:hanging="284"/>
        <w:rPr>
          <w:lang w:val="id-ID"/>
        </w:rPr>
      </w:pPr>
    </w:p>
    <w:p w:rsidR="00C8054B" w:rsidRDefault="00C8054B" w:rsidP="00C8054B">
      <w:pPr>
        <w:rPr>
          <w:sz w:val="20"/>
          <w:lang w:val="id-ID"/>
        </w:rPr>
      </w:pPr>
    </w:p>
    <w:p w:rsidR="00C8054B" w:rsidRDefault="00C8054B" w:rsidP="00C8054B">
      <w:pPr>
        <w:widowControl/>
        <w:autoSpaceDE/>
        <w:autoSpaceDN/>
        <w:rPr>
          <w:sz w:val="20"/>
          <w:lang w:val="id-ID"/>
        </w:rPr>
        <w:sectPr w:rsidR="00C8054B">
          <w:pgSz w:w="11910" w:h="16840"/>
          <w:pgMar w:top="2268" w:right="1701" w:bottom="1701" w:left="2268" w:header="720" w:footer="720" w:gutter="0"/>
          <w:pgNumType w:fmt="lowerRoman" w:start="1"/>
          <w:cols w:space="720"/>
        </w:sect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8"/>
        <w:gridCol w:w="4079"/>
      </w:tblGrid>
      <w:tr w:rsidR="00C8054B" w:rsidTr="00C8054B">
        <w:trPr>
          <w:jc w:val="center"/>
        </w:trPr>
        <w:tc>
          <w:tcPr>
            <w:tcW w:w="4078" w:type="dxa"/>
            <w:hideMark/>
          </w:tcPr>
          <w:bookmarkEnd w:id="2"/>
          <w:p w:rsidR="00C8054B" w:rsidRDefault="00C8054B">
            <w:pPr>
              <w:ind w:right="245"/>
              <w:jc w:val="center"/>
              <w:rPr>
                <w:sz w:val="24"/>
                <w:szCs w:val="24"/>
                <w:lang w:val="id-ID"/>
              </w:rPr>
            </w:pPr>
            <w:r>
              <w:rPr>
                <w:sz w:val="24"/>
                <w:szCs w:val="24"/>
                <w:lang w:val="id-ID"/>
              </w:rPr>
              <w:lastRenderedPageBreak/>
              <w:t>Mengetahui,</w:t>
            </w:r>
          </w:p>
        </w:tc>
        <w:tc>
          <w:tcPr>
            <w:tcW w:w="4079" w:type="dxa"/>
            <w:hideMark/>
          </w:tcPr>
          <w:p w:rsidR="00C8054B" w:rsidRDefault="00C8054B">
            <w:pPr>
              <w:ind w:right="245"/>
              <w:jc w:val="center"/>
              <w:rPr>
                <w:sz w:val="24"/>
                <w:szCs w:val="24"/>
              </w:rPr>
            </w:pPr>
            <w:r>
              <w:rPr>
                <w:sz w:val="24"/>
                <w:szCs w:val="24"/>
                <w:lang w:val="id-ID"/>
              </w:rPr>
              <w:t xml:space="preserve">Tanjung, </w:t>
            </w:r>
            <w:r>
              <w:rPr>
                <w:sz w:val="24"/>
                <w:szCs w:val="24"/>
              </w:rPr>
              <w:t>1</w:t>
            </w:r>
            <w:r>
              <w:rPr>
                <w:sz w:val="24"/>
                <w:szCs w:val="24"/>
                <w:lang w:val="id-ID"/>
              </w:rPr>
              <w:t xml:space="preserve"> April 202</w:t>
            </w:r>
            <w:r>
              <w:rPr>
                <w:sz w:val="24"/>
                <w:szCs w:val="24"/>
              </w:rPr>
              <w:t>6</w:t>
            </w:r>
          </w:p>
        </w:tc>
      </w:tr>
      <w:tr w:rsidR="00C8054B" w:rsidTr="00C8054B">
        <w:trPr>
          <w:jc w:val="center"/>
        </w:trPr>
        <w:tc>
          <w:tcPr>
            <w:tcW w:w="4078" w:type="dxa"/>
            <w:hideMark/>
          </w:tcPr>
          <w:p w:rsidR="00C8054B" w:rsidRDefault="00C8054B">
            <w:pPr>
              <w:ind w:right="245"/>
              <w:jc w:val="center"/>
              <w:rPr>
                <w:sz w:val="24"/>
                <w:szCs w:val="24"/>
                <w:lang w:val="id-ID"/>
              </w:rPr>
            </w:pPr>
            <w:r>
              <w:rPr>
                <w:sz w:val="24"/>
                <w:szCs w:val="24"/>
                <w:lang w:val="id-ID"/>
              </w:rPr>
              <w:t>Ketua STIA Tabalong</w:t>
            </w:r>
          </w:p>
        </w:tc>
        <w:tc>
          <w:tcPr>
            <w:tcW w:w="4079" w:type="dxa"/>
            <w:hideMark/>
          </w:tcPr>
          <w:p w:rsidR="00C8054B" w:rsidRDefault="00C8054B">
            <w:pPr>
              <w:ind w:right="245"/>
              <w:jc w:val="center"/>
              <w:rPr>
                <w:sz w:val="24"/>
                <w:szCs w:val="24"/>
              </w:rPr>
            </w:pPr>
            <w:r>
              <w:rPr>
                <w:sz w:val="24"/>
                <w:szCs w:val="24"/>
                <w:lang w:val="id-ID"/>
              </w:rPr>
              <w:t xml:space="preserve">Ketua Prodi Administrasi </w:t>
            </w:r>
            <w:r>
              <w:rPr>
                <w:sz w:val="24"/>
                <w:szCs w:val="24"/>
              </w:rPr>
              <w:t xml:space="preserve"> Negara</w:t>
            </w:r>
          </w:p>
        </w:tc>
      </w:tr>
      <w:tr w:rsidR="00C8054B" w:rsidTr="00C8054B">
        <w:trPr>
          <w:jc w:val="center"/>
        </w:trPr>
        <w:tc>
          <w:tcPr>
            <w:tcW w:w="4078" w:type="dxa"/>
          </w:tcPr>
          <w:p w:rsidR="00C8054B" w:rsidRDefault="00C8054B">
            <w:pPr>
              <w:ind w:right="245"/>
              <w:jc w:val="center"/>
              <w:rPr>
                <w:sz w:val="24"/>
                <w:szCs w:val="24"/>
                <w:lang w:val="id-ID"/>
              </w:rPr>
            </w:pPr>
          </w:p>
        </w:tc>
        <w:tc>
          <w:tcPr>
            <w:tcW w:w="4079" w:type="dxa"/>
          </w:tcPr>
          <w:p w:rsidR="00C8054B" w:rsidRDefault="00C8054B">
            <w:pPr>
              <w:ind w:right="245"/>
              <w:jc w:val="center"/>
              <w:rPr>
                <w:sz w:val="24"/>
                <w:szCs w:val="24"/>
                <w:lang w:val="id-ID"/>
              </w:rPr>
            </w:pPr>
          </w:p>
        </w:tc>
      </w:tr>
      <w:tr w:rsidR="00C8054B" w:rsidTr="00C8054B">
        <w:trPr>
          <w:jc w:val="center"/>
        </w:trPr>
        <w:tc>
          <w:tcPr>
            <w:tcW w:w="4078" w:type="dxa"/>
          </w:tcPr>
          <w:p w:rsidR="00C8054B" w:rsidRDefault="00C8054B">
            <w:pPr>
              <w:ind w:right="245"/>
              <w:jc w:val="center"/>
              <w:rPr>
                <w:sz w:val="24"/>
                <w:szCs w:val="24"/>
                <w:lang w:val="id-ID"/>
              </w:rPr>
            </w:pPr>
          </w:p>
          <w:p w:rsidR="00C8054B" w:rsidRDefault="00C8054B">
            <w:pPr>
              <w:ind w:right="245"/>
              <w:jc w:val="center"/>
              <w:rPr>
                <w:sz w:val="24"/>
                <w:szCs w:val="24"/>
                <w:lang w:val="id-ID"/>
              </w:rPr>
            </w:pPr>
          </w:p>
          <w:p w:rsidR="00C8054B" w:rsidRDefault="00C8054B">
            <w:pPr>
              <w:ind w:right="245"/>
              <w:jc w:val="center"/>
              <w:rPr>
                <w:sz w:val="24"/>
                <w:szCs w:val="24"/>
                <w:lang w:val="id-ID"/>
              </w:rPr>
            </w:pPr>
          </w:p>
        </w:tc>
        <w:tc>
          <w:tcPr>
            <w:tcW w:w="4079" w:type="dxa"/>
          </w:tcPr>
          <w:p w:rsidR="00C8054B" w:rsidRDefault="00C8054B">
            <w:pPr>
              <w:ind w:right="245"/>
              <w:jc w:val="center"/>
              <w:rPr>
                <w:sz w:val="24"/>
                <w:szCs w:val="24"/>
                <w:lang w:val="id-ID"/>
              </w:rPr>
            </w:pPr>
          </w:p>
        </w:tc>
      </w:tr>
      <w:tr w:rsidR="00C8054B" w:rsidTr="00C8054B">
        <w:trPr>
          <w:jc w:val="center"/>
        </w:trPr>
        <w:tc>
          <w:tcPr>
            <w:tcW w:w="4078" w:type="dxa"/>
          </w:tcPr>
          <w:p w:rsidR="00C8054B" w:rsidRDefault="00C8054B">
            <w:pPr>
              <w:ind w:right="245"/>
              <w:jc w:val="center"/>
              <w:rPr>
                <w:sz w:val="24"/>
                <w:szCs w:val="24"/>
                <w:lang w:val="id-ID"/>
              </w:rPr>
            </w:pPr>
          </w:p>
          <w:p w:rsidR="00C8054B" w:rsidRDefault="00C8054B">
            <w:pPr>
              <w:ind w:right="245"/>
              <w:jc w:val="center"/>
              <w:rPr>
                <w:sz w:val="24"/>
                <w:szCs w:val="24"/>
                <w:lang w:val="id-ID"/>
              </w:rPr>
            </w:pPr>
          </w:p>
        </w:tc>
        <w:tc>
          <w:tcPr>
            <w:tcW w:w="4079" w:type="dxa"/>
          </w:tcPr>
          <w:p w:rsidR="00C8054B" w:rsidRDefault="00C8054B">
            <w:pPr>
              <w:ind w:right="245"/>
              <w:jc w:val="center"/>
              <w:rPr>
                <w:sz w:val="24"/>
                <w:szCs w:val="24"/>
                <w:lang w:val="id-ID"/>
              </w:rPr>
            </w:pPr>
          </w:p>
        </w:tc>
      </w:tr>
      <w:tr w:rsidR="00C8054B" w:rsidTr="00C8054B">
        <w:trPr>
          <w:jc w:val="center"/>
        </w:trPr>
        <w:tc>
          <w:tcPr>
            <w:tcW w:w="4078" w:type="dxa"/>
            <w:hideMark/>
          </w:tcPr>
          <w:p w:rsidR="00C8054B" w:rsidRDefault="00C8054B">
            <w:pPr>
              <w:ind w:right="245"/>
              <w:jc w:val="center"/>
              <w:rPr>
                <w:sz w:val="24"/>
                <w:szCs w:val="24"/>
                <w:lang w:val="id-ID"/>
              </w:rPr>
            </w:pPr>
            <w:r>
              <w:rPr>
                <w:sz w:val="24"/>
                <w:szCs w:val="24"/>
                <w:lang w:val="id-ID"/>
              </w:rPr>
              <w:t>Hj. Rahmi Hayati, S.Sos.,M.A.P.</w:t>
            </w:r>
          </w:p>
        </w:tc>
        <w:tc>
          <w:tcPr>
            <w:tcW w:w="4079" w:type="dxa"/>
            <w:hideMark/>
          </w:tcPr>
          <w:p w:rsidR="00C8054B" w:rsidRDefault="00C8054B">
            <w:pPr>
              <w:ind w:right="245"/>
              <w:jc w:val="center"/>
              <w:rPr>
                <w:sz w:val="24"/>
                <w:szCs w:val="24"/>
                <w:lang w:val="id-ID"/>
              </w:rPr>
            </w:pPr>
            <w:r>
              <w:rPr>
                <w:sz w:val="24"/>
                <w:szCs w:val="24"/>
                <w:lang w:val="id-ID"/>
              </w:rPr>
              <w:t>Lilis Suryani, S.AP, M.A.P</w:t>
            </w:r>
          </w:p>
        </w:tc>
      </w:tr>
      <w:tr w:rsidR="00C8054B" w:rsidTr="00C8054B">
        <w:trPr>
          <w:jc w:val="center"/>
        </w:trPr>
        <w:tc>
          <w:tcPr>
            <w:tcW w:w="4078" w:type="dxa"/>
            <w:hideMark/>
          </w:tcPr>
          <w:p w:rsidR="00C8054B" w:rsidRDefault="00C8054B">
            <w:pPr>
              <w:ind w:right="245"/>
              <w:jc w:val="center"/>
              <w:rPr>
                <w:sz w:val="24"/>
                <w:szCs w:val="24"/>
                <w:lang w:val="id-ID"/>
              </w:rPr>
            </w:pPr>
            <w:r>
              <w:rPr>
                <w:sz w:val="24"/>
                <w:szCs w:val="24"/>
                <w:lang w:val="id-ID"/>
              </w:rPr>
              <w:t>NIK. 005 057 012</w:t>
            </w:r>
          </w:p>
        </w:tc>
        <w:tc>
          <w:tcPr>
            <w:tcW w:w="4079" w:type="dxa"/>
            <w:hideMark/>
          </w:tcPr>
          <w:p w:rsidR="00C8054B" w:rsidRDefault="00C8054B">
            <w:pPr>
              <w:ind w:right="245"/>
              <w:jc w:val="center"/>
              <w:rPr>
                <w:sz w:val="24"/>
                <w:szCs w:val="24"/>
                <w:lang w:val="id-ID"/>
              </w:rPr>
            </w:pPr>
            <w:r>
              <w:rPr>
                <w:sz w:val="24"/>
                <w:szCs w:val="24"/>
                <w:lang w:val="id-ID"/>
              </w:rPr>
              <w:t>NIK. 005 057 058</w:t>
            </w:r>
          </w:p>
        </w:tc>
      </w:tr>
    </w:tbl>
    <w:p w:rsidR="00C8054B" w:rsidRDefault="00C8054B" w:rsidP="00C8054B">
      <w:pPr>
        <w:widowControl/>
        <w:autoSpaceDE/>
        <w:autoSpaceDN/>
        <w:rPr>
          <w:rFonts w:ascii="Carlito"/>
          <w:lang w:val="id-ID"/>
        </w:rPr>
        <w:sectPr w:rsidR="00C8054B">
          <w:type w:val="continuous"/>
          <w:pgSz w:w="11910" w:h="16840"/>
          <w:pgMar w:top="2268" w:right="1701" w:bottom="1701" w:left="2268" w:header="720" w:footer="720" w:gutter="0"/>
          <w:cols w:space="720"/>
        </w:sectPr>
      </w:pPr>
    </w:p>
    <w:p w:rsidR="00C8054B" w:rsidRDefault="00C8054B" w:rsidP="00C8054B">
      <w:pPr>
        <w:pStyle w:val="Heading1"/>
        <w:ind w:left="0" w:right="144"/>
        <w:rPr>
          <w:lang w:val="id-ID"/>
        </w:rPr>
      </w:pPr>
      <w:bookmarkStart w:id="3" w:name="_TOC_250033"/>
      <w:r>
        <w:rPr>
          <w:lang w:val="id-ID"/>
        </w:rPr>
        <w:lastRenderedPageBreak/>
        <w:t>LEMBAR</w:t>
      </w:r>
      <w:r>
        <w:rPr>
          <w:b w:val="0"/>
          <w:spacing w:val="-3"/>
          <w:lang w:val="id-ID"/>
        </w:rPr>
        <w:t xml:space="preserve"> </w:t>
      </w:r>
      <w:bookmarkEnd w:id="3"/>
      <w:r>
        <w:rPr>
          <w:spacing w:val="-2"/>
          <w:lang w:val="id-ID"/>
        </w:rPr>
        <w:t>PERSETUJUAN</w:t>
      </w:r>
    </w:p>
    <w:p w:rsidR="00C8054B" w:rsidRDefault="00C8054B" w:rsidP="00C8054B">
      <w:pPr>
        <w:pStyle w:val="BodyText"/>
        <w:spacing w:before="320"/>
        <w:ind w:right="144"/>
        <w:jc w:val="center"/>
        <w:rPr>
          <w:lang w:val="id-ID"/>
        </w:rPr>
      </w:pPr>
      <w:r>
        <w:rPr>
          <w:lang w:val="id-ID"/>
        </w:rPr>
        <w:t>JUDUL</w:t>
      </w:r>
      <w:r>
        <w:rPr>
          <w:spacing w:val="-12"/>
          <w:lang w:val="id-ID"/>
        </w:rPr>
        <w:t xml:space="preserve"> </w:t>
      </w:r>
      <w:r>
        <w:rPr>
          <w:spacing w:val="-2"/>
          <w:lang w:val="id-ID"/>
        </w:rPr>
        <w:t>SKRIPSI</w:t>
      </w:r>
    </w:p>
    <w:p w:rsidR="00C8054B" w:rsidRDefault="00C8054B" w:rsidP="00C8054B">
      <w:pPr>
        <w:spacing w:before="203" w:line="360" w:lineRule="auto"/>
        <w:ind w:right="3" w:hanging="142"/>
        <w:jc w:val="center"/>
        <w:rPr>
          <w:sz w:val="28"/>
          <w:lang w:val="id-ID"/>
        </w:rPr>
      </w:pPr>
      <w:r>
        <w:rPr>
          <w:sz w:val="28"/>
          <w:lang w:val="id-ID"/>
        </w:rPr>
        <w:t>EFEKTIVITAS BADAN USAHA MILIK DESA (BUMDES) DALAM</w:t>
      </w:r>
      <w:r>
        <w:rPr>
          <w:spacing w:val="-7"/>
          <w:sz w:val="28"/>
          <w:lang w:val="id-ID"/>
        </w:rPr>
        <w:t xml:space="preserve"> </w:t>
      </w:r>
      <w:r>
        <w:rPr>
          <w:sz w:val="28"/>
          <w:lang w:val="id-ID"/>
        </w:rPr>
        <w:t>MENINGKATKAN</w:t>
      </w:r>
      <w:r>
        <w:rPr>
          <w:spacing w:val="-5"/>
          <w:sz w:val="28"/>
          <w:lang w:val="id-ID"/>
        </w:rPr>
        <w:t xml:space="preserve"> </w:t>
      </w:r>
      <w:r>
        <w:rPr>
          <w:sz w:val="28"/>
          <w:lang w:val="id-ID"/>
        </w:rPr>
        <w:t>PENDAPATAN</w:t>
      </w:r>
      <w:r>
        <w:rPr>
          <w:spacing w:val="-7"/>
          <w:sz w:val="28"/>
          <w:lang w:val="id-ID"/>
        </w:rPr>
        <w:t xml:space="preserve"> </w:t>
      </w:r>
      <w:r>
        <w:rPr>
          <w:sz w:val="28"/>
          <w:lang w:val="id-ID"/>
        </w:rPr>
        <w:t>ASLI</w:t>
      </w:r>
      <w:r>
        <w:rPr>
          <w:spacing w:val="-7"/>
          <w:sz w:val="28"/>
          <w:lang w:val="id-ID"/>
        </w:rPr>
        <w:t xml:space="preserve"> </w:t>
      </w:r>
      <w:r>
        <w:rPr>
          <w:sz w:val="28"/>
          <w:lang w:val="id-ID"/>
        </w:rPr>
        <w:t>DESA</w:t>
      </w:r>
      <w:r>
        <w:rPr>
          <w:spacing w:val="-6"/>
          <w:sz w:val="28"/>
          <w:lang w:val="id-ID"/>
        </w:rPr>
        <w:t xml:space="preserve"> </w:t>
      </w:r>
      <w:r>
        <w:rPr>
          <w:sz w:val="28"/>
          <w:lang w:val="id-ID"/>
        </w:rPr>
        <w:t>DI DESA MURUNG BARU KECAMATAN TANTA KABUPATEN TABALONG</w:t>
      </w:r>
    </w:p>
    <w:p w:rsidR="00C8054B" w:rsidRDefault="00C8054B" w:rsidP="00C8054B">
      <w:pPr>
        <w:pStyle w:val="BodyText"/>
        <w:spacing w:line="499" w:lineRule="auto"/>
        <w:ind w:right="144" w:hanging="3"/>
        <w:jc w:val="center"/>
        <w:rPr>
          <w:spacing w:val="-4"/>
          <w:lang w:val="id-ID"/>
        </w:rPr>
      </w:pPr>
    </w:p>
    <w:p w:rsidR="00C8054B" w:rsidRDefault="00C8054B" w:rsidP="00C8054B">
      <w:pPr>
        <w:pStyle w:val="BodyText"/>
        <w:spacing w:line="360" w:lineRule="auto"/>
        <w:ind w:right="144" w:hanging="3"/>
        <w:jc w:val="center"/>
        <w:rPr>
          <w:spacing w:val="-4"/>
          <w:lang w:val="id-ID"/>
        </w:rPr>
      </w:pPr>
      <w:r>
        <w:rPr>
          <w:spacing w:val="-4"/>
          <w:lang w:val="id-ID"/>
        </w:rPr>
        <w:t xml:space="preserve">Oleh </w:t>
      </w:r>
    </w:p>
    <w:p w:rsidR="00C8054B" w:rsidRDefault="00C8054B" w:rsidP="00C8054B">
      <w:pPr>
        <w:pStyle w:val="BodyText"/>
        <w:spacing w:line="360" w:lineRule="auto"/>
        <w:ind w:right="144" w:hanging="3"/>
        <w:jc w:val="center"/>
        <w:rPr>
          <w:lang w:val="id-ID"/>
        </w:rPr>
      </w:pPr>
      <w:r>
        <w:rPr>
          <w:spacing w:val="-2"/>
          <w:lang w:val="id-ID"/>
        </w:rPr>
        <w:t>Dina</w:t>
      </w:r>
    </w:p>
    <w:p w:rsidR="00C8054B" w:rsidRDefault="00C8054B" w:rsidP="00C8054B">
      <w:pPr>
        <w:pStyle w:val="BodyText"/>
        <w:spacing w:line="272" w:lineRule="exact"/>
        <w:ind w:right="144"/>
        <w:jc w:val="center"/>
        <w:rPr>
          <w:lang w:val="en-ID"/>
        </w:rPr>
      </w:pPr>
      <w:r>
        <w:rPr>
          <w:spacing w:val="-2"/>
          <w:lang w:val="id-ID"/>
        </w:rPr>
        <w:t>22</w:t>
      </w:r>
      <w:r>
        <w:rPr>
          <w:spacing w:val="-2"/>
          <w:lang w:val="en-ID"/>
        </w:rPr>
        <w:t>2 632 013 915</w:t>
      </w: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spacing w:line="360" w:lineRule="auto"/>
        <w:ind w:right="144"/>
        <w:jc w:val="center"/>
        <w:rPr>
          <w:lang w:val="id-ID"/>
        </w:rPr>
      </w:pPr>
      <w:r>
        <w:rPr>
          <w:lang w:val="id-ID"/>
        </w:rPr>
        <w:t>Tanjung,</w:t>
      </w:r>
      <w:r>
        <w:rPr>
          <w:spacing w:val="-5"/>
          <w:lang w:val="id-ID"/>
        </w:rPr>
        <w:t xml:space="preserve"> </w:t>
      </w:r>
      <w:r>
        <w:rPr>
          <w:lang w:val="id-ID"/>
        </w:rPr>
        <w:t>01 April 2026</w:t>
      </w:r>
    </w:p>
    <w:p w:rsidR="00C8054B" w:rsidRDefault="00C8054B" w:rsidP="00C8054B">
      <w:pPr>
        <w:pStyle w:val="BodyText"/>
        <w:spacing w:line="360" w:lineRule="auto"/>
        <w:ind w:right="144"/>
        <w:jc w:val="center"/>
        <w:rPr>
          <w:lang w:val="id-ID"/>
        </w:rPr>
      </w:pPr>
      <w:r>
        <w:rPr>
          <w:spacing w:val="-2"/>
          <w:lang w:val="id-ID"/>
        </w:rPr>
        <w:t>Pembimbing</w:t>
      </w:r>
    </w:p>
    <w:p w:rsidR="00C8054B" w:rsidRDefault="00C8054B" w:rsidP="00C8054B">
      <w:pPr>
        <w:pStyle w:val="BodyText"/>
        <w:spacing w:line="360" w:lineRule="auto"/>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rPr>
          <w:lang w:val="id-ID"/>
        </w:rPr>
      </w:pPr>
    </w:p>
    <w:p w:rsidR="00C8054B" w:rsidRDefault="00C8054B" w:rsidP="00C8054B">
      <w:pPr>
        <w:pStyle w:val="BodyText"/>
        <w:spacing w:line="360" w:lineRule="auto"/>
        <w:ind w:right="144"/>
        <w:jc w:val="center"/>
        <w:rPr>
          <w:lang w:val="id-ID"/>
        </w:rPr>
      </w:pPr>
      <w:r>
        <w:rPr>
          <w:lang w:val="id-ID"/>
        </w:rPr>
        <w:t>Norhalidah, S.A.P., M.A.P</w:t>
      </w:r>
    </w:p>
    <w:p w:rsidR="00C8054B" w:rsidRDefault="00C8054B" w:rsidP="00C8054B">
      <w:pPr>
        <w:pStyle w:val="BodyText"/>
        <w:spacing w:line="614" w:lineRule="auto"/>
        <w:ind w:right="144"/>
        <w:jc w:val="center"/>
        <w:rPr>
          <w:lang w:val="id-ID"/>
        </w:rPr>
      </w:pPr>
      <w:r>
        <w:rPr>
          <w:lang w:val="id-ID"/>
        </w:rPr>
        <w:t>NIDN 1102069302</w:t>
      </w:r>
    </w:p>
    <w:p w:rsidR="00C8054B" w:rsidRDefault="00C8054B" w:rsidP="00C8054B">
      <w:pPr>
        <w:widowControl/>
        <w:autoSpaceDE/>
        <w:autoSpaceDN/>
        <w:rPr>
          <w:rFonts w:ascii="Carlito"/>
          <w:lang w:val="id-ID"/>
        </w:rPr>
        <w:sectPr w:rsidR="00C8054B">
          <w:pgSz w:w="11910" w:h="16840"/>
          <w:pgMar w:top="2268" w:right="1701" w:bottom="1701" w:left="2268" w:header="720" w:footer="720" w:gutter="0"/>
          <w:pgNumType w:fmt="lowerRoman"/>
          <w:cols w:space="720"/>
        </w:sectPr>
      </w:pPr>
    </w:p>
    <w:p w:rsidR="00C8054B" w:rsidRDefault="00C8054B" w:rsidP="00C8054B">
      <w:pPr>
        <w:pStyle w:val="Heading1"/>
        <w:ind w:left="142" w:right="144"/>
        <w:rPr>
          <w:lang w:val="id-ID"/>
        </w:rPr>
      </w:pPr>
      <w:bookmarkStart w:id="4" w:name="_TOC_250032"/>
      <w:r>
        <w:rPr>
          <w:lang w:val="id-ID"/>
        </w:rPr>
        <w:lastRenderedPageBreak/>
        <w:t>PERNYATAAN</w:t>
      </w:r>
      <w:r>
        <w:rPr>
          <w:b w:val="0"/>
          <w:spacing w:val="-11"/>
          <w:lang w:val="id-ID"/>
        </w:rPr>
        <w:t xml:space="preserve"> </w:t>
      </w:r>
      <w:r>
        <w:rPr>
          <w:lang w:val="id-ID"/>
        </w:rPr>
        <w:t>ORISINALITAS</w:t>
      </w:r>
      <w:r>
        <w:rPr>
          <w:b w:val="0"/>
          <w:spacing w:val="-10"/>
          <w:lang w:val="id-ID"/>
        </w:rPr>
        <w:t xml:space="preserve"> </w:t>
      </w:r>
      <w:bookmarkEnd w:id="4"/>
      <w:r>
        <w:rPr>
          <w:spacing w:val="-2"/>
          <w:lang w:val="id-ID"/>
        </w:rPr>
        <w:t>SKRIPSI</w:t>
      </w:r>
    </w:p>
    <w:p w:rsidR="00C8054B" w:rsidRDefault="00C8054B" w:rsidP="00C8054B">
      <w:pPr>
        <w:pStyle w:val="BodyText"/>
        <w:spacing w:before="318" w:line="480" w:lineRule="auto"/>
        <w:ind w:left="142"/>
        <w:rPr>
          <w:lang w:val="id-ID"/>
        </w:rPr>
      </w:pPr>
      <w:r>
        <w:rPr>
          <w:lang w:val="id-ID"/>
        </w:rPr>
        <w:t>Saya</w:t>
      </w:r>
      <w:r>
        <w:rPr>
          <w:spacing w:val="-8"/>
          <w:lang w:val="id-ID"/>
        </w:rPr>
        <w:t xml:space="preserve"> </w:t>
      </w:r>
      <w:r>
        <w:rPr>
          <w:lang w:val="id-ID"/>
        </w:rPr>
        <w:t>yang</w:t>
      </w:r>
      <w:r>
        <w:rPr>
          <w:spacing w:val="-8"/>
          <w:lang w:val="id-ID"/>
        </w:rPr>
        <w:t xml:space="preserve"> </w:t>
      </w:r>
      <w:r>
        <w:rPr>
          <w:lang w:val="id-ID"/>
        </w:rPr>
        <w:t>bertanda</w:t>
      </w:r>
      <w:r>
        <w:rPr>
          <w:spacing w:val="-7"/>
          <w:lang w:val="id-ID"/>
        </w:rPr>
        <w:t xml:space="preserve"> </w:t>
      </w:r>
      <w:r>
        <w:rPr>
          <w:lang w:val="id-ID"/>
        </w:rPr>
        <w:t>tangan</w:t>
      </w:r>
      <w:r>
        <w:rPr>
          <w:spacing w:val="-7"/>
          <w:lang w:val="id-ID"/>
        </w:rPr>
        <w:t xml:space="preserve"> </w:t>
      </w:r>
      <w:r>
        <w:rPr>
          <w:lang w:val="id-ID"/>
        </w:rPr>
        <w:t>dibawah</w:t>
      </w:r>
      <w:r>
        <w:rPr>
          <w:spacing w:val="-6"/>
          <w:lang w:val="id-ID"/>
        </w:rPr>
        <w:t xml:space="preserve"> </w:t>
      </w:r>
      <w:r>
        <w:rPr>
          <w:lang w:val="id-ID"/>
        </w:rPr>
        <w:t>ini</w:t>
      </w:r>
      <w:r>
        <w:rPr>
          <w:spacing w:val="-7"/>
          <w:lang w:val="id-ID"/>
        </w:rPr>
        <w:t xml:space="preserve"> </w:t>
      </w:r>
      <w:r>
        <w:rPr>
          <w:spacing w:val="-10"/>
          <w:lang w:val="id-ID"/>
        </w:rPr>
        <w:t>:</w:t>
      </w:r>
    </w:p>
    <w:p w:rsidR="00C8054B" w:rsidRDefault="00C8054B" w:rsidP="00C8054B">
      <w:pPr>
        <w:pStyle w:val="BodyText"/>
        <w:tabs>
          <w:tab w:val="left" w:pos="2410"/>
        </w:tabs>
        <w:spacing w:line="480" w:lineRule="auto"/>
        <w:ind w:left="142"/>
        <w:rPr>
          <w:lang w:val="id-ID"/>
        </w:rPr>
      </w:pPr>
      <w:r>
        <w:rPr>
          <w:spacing w:val="-4"/>
          <w:lang w:val="id-ID"/>
        </w:rPr>
        <w:t>Nama</w:t>
      </w:r>
      <w:r>
        <w:rPr>
          <w:lang w:val="id-ID"/>
        </w:rPr>
        <w:tab/>
        <w:t>:</w:t>
      </w:r>
      <w:r>
        <w:rPr>
          <w:spacing w:val="-1"/>
          <w:lang w:val="id-ID"/>
        </w:rPr>
        <w:t xml:space="preserve"> </w:t>
      </w:r>
      <w:r>
        <w:rPr>
          <w:spacing w:val="-2"/>
          <w:lang w:val="id-ID"/>
        </w:rPr>
        <w:t>Dina</w:t>
      </w:r>
    </w:p>
    <w:p w:rsidR="00C8054B" w:rsidRDefault="00C8054B" w:rsidP="00C8054B">
      <w:pPr>
        <w:pStyle w:val="BodyText"/>
        <w:tabs>
          <w:tab w:val="left" w:pos="2410"/>
        </w:tabs>
        <w:spacing w:line="480" w:lineRule="auto"/>
        <w:ind w:left="142"/>
        <w:rPr>
          <w:spacing w:val="-2"/>
          <w:lang w:val="en-ID"/>
        </w:rPr>
      </w:pPr>
      <w:r>
        <w:rPr>
          <w:spacing w:val="-5"/>
          <w:lang w:val="id-ID"/>
        </w:rPr>
        <w:t>NIM</w:t>
      </w:r>
      <w:r>
        <w:rPr>
          <w:lang w:val="id-ID"/>
        </w:rPr>
        <w:tab/>
        <w:t>:</w:t>
      </w:r>
      <w:r>
        <w:rPr>
          <w:spacing w:val="59"/>
          <w:lang w:val="id-ID"/>
        </w:rPr>
        <w:t xml:space="preserve"> </w:t>
      </w:r>
      <w:r>
        <w:rPr>
          <w:spacing w:val="-2"/>
          <w:lang w:val="id-ID"/>
        </w:rPr>
        <w:t>22</w:t>
      </w:r>
      <w:r>
        <w:rPr>
          <w:spacing w:val="-2"/>
          <w:lang w:val="en-ID"/>
        </w:rPr>
        <w:t>2632013915</w:t>
      </w:r>
    </w:p>
    <w:p w:rsidR="00C8054B" w:rsidRDefault="00C8054B" w:rsidP="00C8054B">
      <w:pPr>
        <w:pStyle w:val="BodyText"/>
        <w:tabs>
          <w:tab w:val="left" w:pos="2410"/>
        </w:tabs>
        <w:spacing w:line="480" w:lineRule="auto"/>
        <w:ind w:left="142"/>
        <w:rPr>
          <w:lang w:val="id-ID"/>
        </w:rPr>
      </w:pPr>
      <w:r>
        <w:rPr>
          <w:spacing w:val="-2"/>
          <w:lang w:val="id-ID"/>
        </w:rPr>
        <w:t>Prodi</w:t>
      </w:r>
      <w:r>
        <w:rPr>
          <w:lang w:val="id-ID"/>
        </w:rPr>
        <w:tab/>
        <w:t>:</w:t>
      </w:r>
      <w:r>
        <w:rPr>
          <w:spacing w:val="47"/>
          <w:lang w:val="id-ID"/>
        </w:rPr>
        <w:t xml:space="preserve"> </w:t>
      </w:r>
      <w:r>
        <w:rPr>
          <w:lang w:val="id-ID"/>
        </w:rPr>
        <w:t>Ilmu</w:t>
      </w:r>
      <w:r>
        <w:rPr>
          <w:spacing w:val="-6"/>
          <w:lang w:val="id-ID"/>
        </w:rPr>
        <w:t xml:space="preserve"> </w:t>
      </w:r>
      <w:r>
        <w:rPr>
          <w:lang w:val="id-ID"/>
        </w:rPr>
        <w:t>Administrasi</w:t>
      </w:r>
      <w:r>
        <w:rPr>
          <w:spacing w:val="-6"/>
          <w:lang w:val="id-ID"/>
        </w:rPr>
        <w:t xml:space="preserve"> </w:t>
      </w:r>
      <w:r>
        <w:rPr>
          <w:spacing w:val="-2"/>
          <w:lang w:val="id-ID"/>
        </w:rPr>
        <w:t>Negara</w:t>
      </w:r>
    </w:p>
    <w:p w:rsidR="00C8054B" w:rsidRDefault="00C8054B" w:rsidP="00C8054B">
      <w:pPr>
        <w:pStyle w:val="BodyText"/>
        <w:tabs>
          <w:tab w:val="left" w:pos="2410"/>
        </w:tabs>
        <w:spacing w:line="480" w:lineRule="auto"/>
        <w:ind w:left="2572" w:right="3" w:hanging="2430"/>
        <w:jc w:val="both"/>
        <w:rPr>
          <w:lang w:val="id-ID"/>
        </w:rPr>
      </w:pPr>
      <w:r>
        <w:rPr>
          <w:spacing w:val="-2"/>
          <w:lang w:val="id-ID"/>
        </w:rPr>
        <w:t>Judul</w:t>
      </w:r>
      <w:r>
        <w:rPr>
          <w:lang w:val="id-ID"/>
        </w:rPr>
        <w:tab/>
        <w:t>:</w:t>
      </w:r>
      <w:r>
        <w:rPr>
          <w:lang w:val="id-ID"/>
        </w:rPr>
        <w:tab/>
        <w:t>Efektivitas Badan Usaha Milik Desa (BUMDes) Dalam Meningkatkan Pendapatan Asli Desa di Desa Murung Baru Kecamatan Tanta Kabupaten Tabalong.</w:t>
      </w:r>
    </w:p>
    <w:p w:rsidR="00C8054B" w:rsidRDefault="00C8054B" w:rsidP="00C8054B">
      <w:pPr>
        <w:pStyle w:val="BodyText"/>
        <w:spacing w:before="160" w:line="480" w:lineRule="auto"/>
        <w:ind w:left="142" w:right="3"/>
        <w:jc w:val="both"/>
        <w:rPr>
          <w:lang w:val="id-ID"/>
        </w:rPr>
      </w:pPr>
      <w:r>
        <w:rPr>
          <w:lang w:val="id-ID"/>
        </w:rPr>
        <w:tab/>
        <w:t>Menyatakan</w:t>
      </w:r>
      <w:r>
        <w:rPr>
          <w:spacing w:val="-6"/>
          <w:lang w:val="id-ID"/>
        </w:rPr>
        <w:t xml:space="preserve"> </w:t>
      </w:r>
      <w:r>
        <w:rPr>
          <w:lang w:val="id-ID"/>
        </w:rPr>
        <w:t>dengan</w:t>
      </w:r>
      <w:r>
        <w:rPr>
          <w:spacing w:val="-6"/>
          <w:lang w:val="id-ID"/>
        </w:rPr>
        <w:t xml:space="preserve"> </w:t>
      </w:r>
      <w:r>
        <w:rPr>
          <w:lang w:val="id-ID"/>
        </w:rPr>
        <w:t>sebenar-benarnya</w:t>
      </w:r>
      <w:r>
        <w:rPr>
          <w:spacing w:val="-7"/>
          <w:lang w:val="id-ID"/>
        </w:rPr>
        <w:t xml:space="preserve"> </w:t>
      </w:r>
      <w:r>
        <w:rPr>
          <w:lang w:val="id-ID"/>
        </w:rPr>
        <w:t>sepanjang</w:t>
      </w:r>
      <w:r>
        <w:rPr>
          <w:spacing w:val="-6"/>
          <w:lang w:val="id-ID"/>
        </w:rPr>
        <w:t xml:space="preserve"> </w:t>
      </w:r>
      <w:r>
        <w:rPr>
          <w:lang w:val="id-ID"/>
        </w:rPr>
        <w:t>sepengetahuan</w:t>
      </w:r>
      <w:r>
        <w:rPr>
          <w:spacing w:val="-6"/>
          <w:lang w:val="id-ID"/>
        </w:rPr>
        <w:t xml:space="preserve"> </w:t>
      </w:r>
      <w:r>
        <w:rPr>
          <w:lang w:val="id-ID"/>
        </w:rPr>
        <w:t>saya,</w:t>
      </w:r>
      <w:r>
        <w:rPr>
          <w:spacing w:val="-6"/>
          <w:lang w:val="id-ID"/>
        </w:rPr>
        <w:t xml:space="preserve"> </w:t>
      </w:r>
      <w:r>
        <w:rPr>
          <w:lang w:val="id-ID"/>
        </w:rPr>
        <w:t>di dalam naskah skripsi tidak terdapat karya ilmiah yang pernah diajukan oleh orang lain untuk memperoleh gelar akademik di suatu Perguruan Tinggi, dan tidak terdapat karya atau pendapat yang pernah ditulis atau diterbitkan oleh orang lain, kecuali</w:t>
      </w:r>
      <w:r>
        <w:rPr>
          <w:spacing w:val="-4"/>
          <w:lang w:val="id-ID"/>
        </w:rPr>
        <w:t xml:space="preserve"> </w:t>
      </w:r>
      <w:r>
        <w:rPr>
          <w:lang w:val="id-ID"/>
        </w:rPr>
        <w:t>yang</w:t>
      </w:r>
      <w:r>
        <w:rPr>
          <w:spacing w:val="-5"/>
          <w:lang w:val="id-ID"/>
        </w:rPr>
        <w:t xml:space="preserve"> </w:t>
      </w:r>
      <w:r>
        <w:rPr>
          <w:lang w:val="id-ID"/>
        </w:rPr>
        <w:t>secara</w:t>
      </w:r>
      <w:r>
        <w:rPr>
          <w:spacing w:val="-6"/>
          <w:lang w:val="id-ID"/>
        </w:rPr>
        <w:t xml:space="preserve"> </w:t>
      </w:r>
      <w:r>
        <w:rPr>
          <w:lang w:val="id-ID"/>
        </w:rPr>
        <w:t>tertulis</w:t>
      </w:r>
      <w:r>
        <w:rPr>
          <w:spacing w:val="-5"/>
          <w:lang w:val="id-ID"/>
        </w:rPr>
        <w:t xml:space="preserve"> </w:t>
      </w:r>
      <w:r>
        <w:rPr>
          <w:lang w:val="id-ID"/>
        </w:rPr>
        <w:t>dikutip</w:t>
      </w:r>
      <w:r>
        <w:rPr>
          <w:spacing w:val="-5"/>
          <w:lang w:val="id-ID"/>
        </w:rPr>
        <w:t xml:space="preserve"> </w:t>
      </w:r>
      <w:r>
        <w:rPr>
          <w:lang w:val="id-ID"/>
        </w:rPr>
        <w:t>dalam</w:t>
      </w:r>
      <w:r>
        <w:rPr>
          <w:spacing w:val="-4"/>
          <w:lang w:val="id-ID"/>
        </w:rPr>
        <w:t xml:space="preserve"> </w:t>
      </w:r>
      <w:r>
        <w:rPr>
          <w:lang w:val="id-ID"/>
        </w:rPr>
        <w:t>naskah</w:t>
      </w:r>
      <w:r>
        <w:rPr>
          <w:spacing w:val="-5"/>
          <w:lang w:val="id-ID"/>
        </w:rPr>
        <w:t xml:space="preserve"> </w:t>
      </w:r>
      <w:r>
        <w:rPr>
          <w:lang w:val="id-ID"/>
        </w:rPr>
        <w:t>ini</w:t>
      </w:r>
      <w:r>
        <w:rPr>
          <w:spacing w:val="-4"/>
          <w:lang w:val="id-ID"/>
        </w:rPr>
        <w:t xml:space="preserve"> </w:t>
      </w:r>
      <w:r>
        <w:rPr>
          <w:lang w:val="id-ID"/>
        </w:rPr>
        <w:t>dan</w:t>
      </w:r>
      <w:r>
        <w:rPr>
          <w:spacing w:val="-5"/>
          <w:lang w:val="id-ID"/>
        </w:rPr>
        <w:t xml:space="preserve"> </w:t>
      </w:r>
      <w:r>
        <w:rPr>
          <w:lang w:val="id-ID"/>
        </w:rPr>
        <w:t>disebutkan</w:t>
      </w:r>
      <w:r>
        <w:rPr>
          <w:spacing w:val="-2"/>
          <w:lang w:val="id-ID"/>
        </w:rPr>
        <w:t xml:space="preserve"> </w:t>
      </w:r>
      <w:r>
        <w:rPr>
          <w:lang w:val="id-ID"/>
        </w:rPr>
        <w:t>dalam sumber kutipan dan daftar pustaka.</w:t>
      </w:r>
    </w:p>
    <w:p w:rsidR="00C8054B" w:rsidRDefault="00C8054B" w:rsidP="00C8054B">
      <w:pPr>
        <w:pStyle w:val="BodyText"/>
        <w:spacing w:before="160" w:line="480" w:lineRule="auto"/>
        <w:ind w:left="142" w:right="3"/>
        <w:jc w:val="both"/>
        <w:rPr>
          <w:lang w:val="id-ID"/>
        </w:rPr>
      </w:pPr>
      <w:r>
        <w:rPr>
          <w:lang w:val="id-ID"/>
        </w:rPr>
        <w:tab/>
        <w:t>Apabila ternyata di dalam naskah skripsi ini dapat dibuktikan terdapat unsur-unsur</w:t>
      </w:r>
      <w:r>
        <w:rPr>
          <w:spacing w:val="-12"/>
          <w:lang w:val="id-ID"/>
        </w:rPr>
        <w:t xml:space="preserve"> </w:t>
      </w:r>
      <w:r>
        <w:rPr>
          <w:lang w:val="id-ID"/>
        </w:rPr>
        <w:t>jiplakan,</w:t>
      </w:r>
      <w:r>
        <w:rPr>
          <w:spacing w:val="-12"/>
          <w:lang w:val="id-ID"/>
        </w:rPr>
        <w:t xml:space="preserve"> </w:t>
      </w:r>
      <w:r>
        <w:rPr>
          <w:lang w:val="id-ID"/>
        </w:rPr>
        <w:t>saya</w:t>
      </w:r>
      <w:r>
        <w:rPr>
          <w:spacing w:val="-13"/>
          <w:lang w:val="id-ID"/>
        </w:rPr>
        <w:t xml:space="preserve"> </w:t>
      </w:r>
      <w:r>
        <w:rPr>
          <w:lang w:val="id-ID"/>
        </w:rPr>
        <w:t>bersedia</w:t>
      </w:r>
      <w:r>
        <w:rPr>
          <w:spacing w:val="-13"/>
          <w:lang w:val="id-ID"/>
        </w:rPr>
        <w:t xml:space="preserve"> </w:t>
      </w:r>
      <w:r>
        <w:rPr>
          <w:lang w:val="id-ID"/>
        </w:rPr>
        <w:t>skripsi</w:t>
      </w:r>
      <w:r>
        <w:rPr>
          <w:spacing w:val="-11"/>
          <w:lang w:val="id-ID"/>
        </w:rPr>
        <w:t xml:space="preserve"> </w:t>
      </w:r>
      <w:r>
        <w:rPr>
          <w:lang w:val="id-ID"/>
        </w:rPr>
        <w:t>ini</w:t>
      </w:r>
      <w:r>
        <w:rPr>
          <w:spacing w:val="-11"/>
          <w:lang w:val="id-ID"/>
        </w:rPr>
        <w:t xml:space="preserve"> </w:t>
      </w:r>
      <w:r>
        <w:rPr>
          <w:lang w:val="id-ID"/>
        </w:rPr>
        <w:t>digugurkan</w:t>
      </w:r>
      <w:r>
        <w:rPr>
          <w:spacing w:val="-12"/>
          <w:lang w:val="id-ID"/>
        </w:rPr>
        <w:t xml:space="preserve"> </w:t>
      </w:r>
      <w:r>
        <w:rPr>
          <w:lang w:val="id-ID"/>
        </w:rPr>
        <w:t>dan</w:t>
      </w:r>
      <w:r>
        <w:rPr>
          <w:spacing w:val="-12"/>
          <w:lang w:val="id-ID"/>
        </w:rPr>
        <w:t xml:space="preserve"> </w:t>
      </w:r>
      <w:r>
        <w:rPr>
          <w:lang w:val="id-ID"/>
        </w:rPr>
        <w:t>gelar</w:t>
      </w:r>
      <w:r>
        <w:rPr>
          <w:spacing w:val="-12"/>
          <w:lang w:val="id-ID"/>
        </w:rPr>
        <w:t xml:space="preserve"> </w:t>
      </w:r>
      <w:r>
        <w:rPr>
          <w:lang w:val="id-ID"/>
        </w:rPr>
        <w:t>akademik</w:t>
      </w:r>
      <w:r>
        <w:rPr>
          <w:spacing w:val="-12"/>
          <w:lang w:val="id-ID"/>
        </w:rPr>
        <w:t xml:space="preserve"> </w:t>
      </w:r>
      <w:r>
        <w:rPr>
          <w:lang w:val="id-ID"/>
        </w:rPr>
        <w:t>yang telah saya peroleh dibatalkan, serta proses sesuai dengan peraturan yang berlaku.</w:t>
      </w:r>
    </w:p>
    <w:p w:rsidR="00C8054B" w:rsidRDefault="00C8054B" w:rsidP="00C8054B">
      <w:pPr>
        <w:pStyle w:val="BodyText"/>
        <w:spacing w:line="276" w:lineRule="auto"/>
        <w:ind w:left="5954" w:right="144" w:hanging="426"/>
        <w:jc w:val="center"/>
        <w:rPr>
          <w:lang w:val="id-ID"/>
        </w:rPr>
      </w:pPr>
      <w:r>
        <w:rPr>
          <w:lang w:val="id-ID"/>
        </w:rPr>
        <w:t>Tanjung,</w:t>
      </w:r>
      <w:r>
        <w:rPr>
          <w:spacing w:val="-11"/>
          <w:lang w:val="id-ID"/>
        </w:rPr>
        <w:t xml:space="preserve"> </w:t>
      </w:r>
      <w:r>
        <w:rPr>
          <w:lang w:val="id-ID"/>
        </w:rPr>
        <w:t>01 April 2026</w:t>
      </w:r>
    </w:p>
    <w:p w:rsidR="00C8054B" w:rsidRDefault="00C8054B" w:rsidP="00C8054B">
      <w:pPr>
        <w:pStyle w:val="BodyText"/>
        <w:spacing w:line="276" w:lineRule="auto"/>
        <w:ind w:left="5954" w:hanging="426"/>
        <w:jc w:val="center"/>
        <w:rPr>
          <w:spacing w:val="-11"/>
          <w:lang w:val="id-ID"/>
        </w:rPr>
      </w:pPr>
      <w:r>
        <w:rPr>
          <w:spacing w:val="-2"/>
          <w:lang w:val="id-ID"/>
        </w:rPr>
        <w:t>Penulis,</w:t>
      </w: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ind w:left="5387" w:firstLine="991"/>
        <w:jc w:val="center"/>
        <w:rPr>
          <w:lang w:val="id-ID"/>
        </w:rPr>
      </w:pPr>
    </w:p>
    <w:p w:rsidR="00C8054B" w:rsidRDefault="00C8054B" w:rsidP="00C8054B">
      <w:pPr>
        <w:pStyle w:val="BodyText"/>
        <w:spacing w:line="276" w:lineRule="auto"/>
        <w:ind w:left="5387" w:firstLine="283"/>
        <w:jc w:val="center"/>
        <w:rPr>
          <w:spacing w:val="-2"/>
          <w:lang w:val="en-ID"/>
        </w:rPr>
      </w:pPr>
      <w:r>
        <w:rPr>
          <w:spacing w:val="-2"/>
          <w:lang w:val="id-ID"/>
        </w:rPr>
        <w:t>Dina</w:t>
      </w:r>
    </w:p>
    <w:p w:rsidR="00C8054B" w:rsidRDefault="00C8054B" w:rsidP="00C8054B">
      <w:pPr>
        <w:pStyle w:val="BodyText"/>
        <w:spacing w:line="276" w:lineRule="auto"/>
        <w:ind w:left="5387" w:firstLine="283"/>
        <w:jc w:val="center"/>
        <w:rPr>
          <w:spacing w:val="-2"/>
          <w:lang w:val="en-ID"/>
        </w:rPr>
      </w:pPr>
      <w:r>
        <w:rPr>
          <w:spacing w:val="-2"/>
          <w:lang w:val="id-ID"/>
        </w:rPr>
        <w:t>NIM 22</w:t>
      </w:r>
      <w:r>
        <w:rPr>
          <w:spacing w:val="-2"/>
          <w:lang w:val="en-ID"/>
        </w:rPr>
        <w:t>2632013915</w:t>
      </w:r>
    </w:p>
    <w:p w:rsidR="00C8054B" w:rsidRDefault="00C8054B" w:rsidP="00C8054B">
      <w:pPr>
        <w:widowControl/>
        <w:autoSpaceDE/>
        <w:autoSpaceDN/>
        <w:spacing w:line="276" w:lineRule="auto"/>
        <w:rPr>
          <w:spacing w:val="-2"/>
          <w:sz w:val="24"/>
          <w:szCs w:val="24"/>
          <w:lang w:val="en-ID"/>
        </w:rPr>
        <w:sectPr w:rsidR="00C8054B">
          <w:pgSz w:w="11910" w:h="16840"/>
          <w:pgMar w:top="2268" w:right="1701" w:bottom="1701" w:left="2268" w:header="720" w:footer="720" w:gutter="0"/>
          <w:pgNumType w:fmt="lowerRoman" w:start="3"/>
          <w:cols w:space="720"/>
        </w:sectPr>
      </w:pPr>
    </w:p>
    <w:p w:rsidR="00C8054B" w:rsidRDefault="00C8054B" w:rsidP="00C8054B">
      <w:pPr>
        <w:pStyle w:val="Heading1"/>
        <w:ind w:left="0" w:right="144"/>
        <w:rPr>
          <w:spacing w:val="-2"/>
          <w:lang w:val="id-ID"/>
        </w:rPr>
      </w:pPr>
      <w:bookmarkStart w:id="5" w:name="_TOC_250031"/>
      <w:r>
        <w:rPr>
          <w:lang w:val="id-ID"/>
        </w:rPr>
        <w:lastRenderedPageBreak/>
        <w:t>UCAPAN</w:t>
      </w:r>
      <w:r>
        <w:rPr>
          <w:b w:val="0"/>
          <w:spacing w:val="-4"/>
          <w:lang w:val="id-ID"/>
        </w:rPr>
        <w:t xml:space="preserve"> </w:t>
      </w:r>
      <w:bookmarkEnd w:id="5"/>
      <w:r>
        <w:rPr>
          <w:spacing w:val="-2"/>
          <w:lang w:val="id-ID"/>
        </w:rPr>
        <w:t>TERIMAKASIH</w:t>
      </w:r>
    </w:p>
    <w:p w:rsidR="00C8054B" w:rsidRDefault="00C8054B" w:rsidP="00C8054B">
      <w:pPr>
        <w:pStyle w:val="Heading1"/>
        <w:ind w:left="0" w:right="144"/>
        <w:rPr>
          <w:lang w:val="id-ID"/>
        </w:rPr>
      </w:pPr>
    </w:p>
    <w:p w:rsidR="00C8054B" w:rsidRDefault="00C8054B" w:rsidP="00C8054B">
      <w:pPr>
        <w:pStyle w:val="BodyText"/>
        <w:spacing w:before="137" w:line="480" w:lineRule="auto"/>
        <w:ind w:right="3" w:firstLine="720"/>
        <w:jc w:val="both"/>
        <w:rPr>
          <w:lang w:val="id-ID"/>
        </w:rPr>
      </w:pPr>
      <w:r>
        <w:rPr>
          <w:lang w:val="id-ID"/>
        </w:rPr>
        <w:t>Puji dan syukur saya panjatkan ke hadirat Tuhan Yang Maha Esa, karena atas berkat, rahmat, dan karunia-Nya, saya dapat menyelesaikan skripsi yang berjudul “Efektivitas Badan Usaha Milik Desa (BUMDes) dalam Meningkatkan Pendapatan Asli Desa di Desa Murung Baru Kecamatan Tanta Kabupaten Tabalong” dengan baik dan tepat waktu. Dalam proses penyusunan skripsi ini, saya menyadari bahwa banyak pihak yang telah memberikan bantuan, dukungan, bimbingan, serta doa sehingga penelitian ini dapat terselesaikan. Oleh karena itu, pada kesempatan ini saya ingin menyampaikan rasa terima kasih yang sebesar-besarnya kepada:</w:t>
      </w:r>
    </w:p>
    <w:p w:rsidR="00C8054B" w:rsidRDefault="00C8054B" w:rsidP="00C8054B">
      <w:pPr>
        <w:pStyle w:val="BodyText"/>
        <w:numPr>
          <w:ilvl w:val="0"/>
          <w:numId w:val="1"/>
        </w:numPr>
        <w:spacing w:before="137" w:line="480" w:lineRule="auto"/>
        <w:ind w:right="3"/>
        <w:jc w:val="both"/>
        <w:rPr>
          <w:lang w:val="id-ID"/>
        </w:rPr>
      </w:pPr>
      <w:r>
        <w:rPr>
          <w:lang w:val="id-ID"/>
        </w:rPr>
        <w:t>Ibu  Norhalidah, S.AP, M.AP Selaku Dosen Pembimbing, yang telah dengan sabar meluangkan waktu, tenaga, dan pikiran untuk memberikan arahan, bimbingan, serta masukan yang sangat berharga kepada saya. Segala saran, kritik, dan motivasi yang diberikan sangat membantu saya dalam menyelesaikan skripsi ini dengan lebih baik.</w:t>
      </w:r>
    </w:p>
    <w:p w:rsidR="00C8054B" w:rsidRDefault="00C8054B" w:rsidP="00C8054B">
      <w:pPr>
        <w:pStyle w:val="BodyText"/>
        <w:numPr>
          <w:ilvl w:val="0"/>
          <w:numId w:val="1"/>
        </w:numPr>
        <w:spacing w:before="137" w:line="480" w:lineRule="auto"/>
        <w:ind w:right="3"/>
        <w:jc w:val="both"/>
        <w:rPr>
          <w:lang w:val="id-ID"/>
        </w:rPr>
      </w:pPr>
      <w:r>
        <w:rPr>
          <w:lang w:val="id-ID"/>
        </w:rPr>
        <w:t>Bapak Dr.Muhammad Noor Ifansyah, S.Sos,MAP Selaku Dosen Penguji 1, yang telah memberikan kritik dan saran yang membangun demi penyempurnaan skripsi ini.</w:t>
      </w:r>
    </w:p>
    <w:p w:rsidR="00C8054B" w:rsidRDefault="00C8054B" w:rsidP="00C8054B">
      <w:pPr>
        <w:pStyle w:val="BodyText"/>
        <w:numPr>
          <w:ilvl w:val="0"/>
          <w:numId w:val="1"/>
        </w:numPr>
        <w:spacing w:before="137" w:line="480" w:lineRule="auto"/>
        <w:ind w:right="3"/>
        <w:jc w:val="both"/>
        <w:rPr>
          <w:lang w:val="id-ID"/>
        </w:rPr>
      </w:pPr>
      <w:r>
        <w:rPr>
          <w:lang w:val="id-ID"/>
        </w:rPr>
        <w:t xml:space="preserve">Bapak Murjani, S.Hi,M.Si Selaku Dosen Penguji 2, atas kesediaannya meluangkan waktu untuk menguji serta memberikan evaluasi yang sangat bermanfaat. </w:t>
      </w:r>
    </w:p>
    <w:p w:rsidR="00C8054B" w:rsidRDefault="00C8054B" w:rsidP="00C8054B">
      <w:pPr>
        <w:pStyle w:val="BodyText"/>
        <w:numPr>
          <w:ilvl w:val="0"/>
          <w:numId w:val="1"/>
        </w:numPr>
        <w:spacing w:before="137" w:line="480" w:lineRule="auto"/>
        <w:ind w:right="3"/>
        <w:jc w:val="both"/>
        <w:rPr>
          <w:lang w:val="id-ID"/>
        </w:rPr>
      </w:pPr>
      <w:r>
        <w:rPr>
          <w:lang w:val="id-ID"/>
        </w:rPr>
        <w:t xml:space="preserve">Seluruh Bapak/Ibu Dosen di kampus Stia Tabalong Ini, yang telah </w:t>
      </w:r>
      <w:r>
        <w:rPr>
          <w:lang w:val="id-ID"/>
        </w:rPr>
        <w:lastRenderedPageBreak/>
        <w:t>memberikan ilmu pengetahuan, wawasan, serta pengalaman berharga selama saya menempuh pendidikan.</w:t>
      </w:r>
    </w:p>
    <w:p w:rsidR="00C8054B" w:rsidRDefault="00C8054B" w:rsidP="00C8054B">
      <w:pPr>
        <w:pStyle w:val="BodyText"/>
        <w:numPr>
          <w:ilvl w:val="0"/>
          <w:numId w:val="1"/>
        </w:numPr>
        <w:spacing w:before="137" w:line="480" w:lineRule="auto"/>
        <w:ind w:right="3"/>
        <w:jc w:val="both"/>
        <w:rPr>
          <w:lang w:val="id-ID"/>
        </w:rPr>
      </w:pPr>
      <w:r>
        <w:rPr>
          <w:lang w:val="id-ID"/>
        </w:rPr>
        <w:t>Pihak Pemerintah Desa Murung Baru, khususnya Kepala Desa beserta jajaran perangkat desa, yang telah memberikan izin, bantuan, serta informasi yang diperlukan selama proses penelitian berlangsung dan terima kasih banyak kepada ketua bumdes dan semua anggota yang telibat.</w:t>
      </w:r>
    </w:p>
    <w:p w:rsidR="00C8054B" w:rsidRDefault="00C8054B" w:rsidP="00C8054B">
      <w:pPr>
        <w:pStyle w:val="BodyText"/>
        <w:numPr>
          <w:ilvl w:val="0"/>
          <w:numId w:val="1"/>
        </w:numPr>
        <w:spacing w:before="137" w:line="480" w:lineRule="auto"/>
        <w:ind w:right="3"/>
        <w:jc w:val="both"/>
        <w:rPr>
          <w:lang w:val="id-ID"/>
        </w:rPr>
      </w:pPr>
      <w:r>
        <w:rPr>
          <w:lang w:val="id-ID"/>
        </w:rPr>
        <w:t>Kedua orang tua dan keluarga saya tercinta, yang selalu memberikan doa, dukungan moral, maupun material, serta semangat yang tiada henti sehingga saya dapat menyelesaikan studi ini.</w:t>
      </w:r>
    </w:p>
    <w:p w:rsidR="00C8054B" w:rsidRDefault="00C8054B" w:rsidP="00C8054B">
      <w:pPr>
        <w:pStyle w:val="BodyText"/>
        <w:numPr>
          <w:ilvl w:val="0"/>
          <w:numId w:val="1"/>
        </w:numPr>
        <w:spacing w:before="137" w:line="480" w:lineRule="auto"/>
        <w:ind w:right="3"/>
        <w:jc w:val="both"/>
        <w:rPr>
          <w:lang w:val="id-ID"/>
        </w:rPr>
      </w:pPr>
      <w:r>
        <w:rPr>
          <w:lang w:val="id-ID"/>
        </w:rPr>
        <w:t xml:space="preserve">Teman-teman seperjuangan dan semua pihak yang tidak dapat saya sebutkan satu per satu, yang telah memberikan bantuan, dukungan, dan </w:t>
      </w:r>
    </w:p>
    <w:p w:rsidR="00C8054B" w:rsidRDefault="00C8054B" w:rsidP="00C8054B">
      <w:pPr>
        <w:pStyle w:val="BodyText"/>
        <w:spacing w:before="137" w:line="480" w:lineRule="auto"/>
        <w:ind w:right="3"/>
        <w:jc w:val="both"/>
        <w:rPr>
          <w:lang w:val="id-ID"/>
        </w:rPr>
      </w:pPr>
      <w:r>
        <w:rPr>
          <w:lang w:val="id-ID"/>
        </w:rPr>
        <w:t xml:space="preserve">           motivasi selama proses penyusunan skripsi ini.</w:t>
      </w:r>
    </w:p>
    <w:p w:rsidR="00C8054B" w:rsidRDefault="00C8054B" w:rsidP="00C8054B">
      <w:pPr>
        <w:pStyle w:val="BodyText"/>
        <w:spacing w:before="137" w:line="480" w:lineRule="auto"/>
        <w:ind w:right="3"/>
        <w:jc w:val="both"/>
        <w:rPr>
          <w:lang w:val="id-ID"/>
        </w:rPr>
      </w:pPr>
      <w:r>
        <w:rPr>
          <w:lang w:val="id-ID"/>
        </w:rPr>
        <w:t>Saya menyadari bahwa skripsi ini masih jauh dari kata sempurna, baik dari segi penulisan maupun isi. Oleh karena itu, saya sangat mengharapkan kritik dan saran yang membangun dari berbagai pihak guna perbaikan di masa yang akan datang.</w:t>
      </w:r>
    </w:p>
    <w:p w:rsidR="00C8054B" w:rsidRDefault="00C8054B" w:rsidP="00C8054B">
      <w:pPr>
        <w:pStyle w:val="BodyText"/>
        <w:spacing w:before="137" w:line="480" w:lineRule="auto"/>
        <w:ind w:right="3"/>
        <w:jc w:val="both"/>
        <w:rPr>
          <w:lang w:val="id-ID"/>
        </w:rPr>
      </w:pPr>
      <w:r>
        <w:rPr>
          <w:lang w:val="id-ID"/>
        </w:rPr>
        <w:t>Akhir kata, saya berharap semoga skripsi ini dapat memberikan manfaat, baik bagi pengembangan ilmu pengetahuan.</w:t>
      </w:r>
    </w:p>
    <w:p w:rsidR="00C8054B" w:rsidRDefault="00C8054B" w:rsidP="00C8054B">
      <w:pPr>
        <w:pStyle w:val="BodyText"/>
        <w:spacing w:line="276" w:lineRule="auto"/>
        <w:ind w:right="3"/>
        <w:jc w:val="right"/>
        <w:rPr>
          <w:lang w:val="id-ID"/>
        </w:rPr>
      </w:pPr>
      <w:r>
        <w:rPr>
          <w:lang w:val="id-ID"/>
        </w:rPr>
        <w:t>Tanjung,</w:t>
      </w:r>
      <w:r>
        <w:rPr>
          <w:spacing w:val="-11"/>
          <w:lang w:val="id-ID"/>
        </w:rPr>
        <w:t xml:space="preserve"> </w:t>
      </w:r>
      <w:r>
        <w:rPr>
          <w:lang w:val="id-ID"/>
        </w:rPr>
        <w:t>01 April 2026</w:t>
      </w:r>
    </w:p>
    <w:p w:rsidR="00C8054B" w:rsidRDefault="00C8054B" w:rsidP="00C8054B">
      <w:pPr>
        <w:pStyle w:val="BodyText"/>
        <w:spacing w:line="276" w:lineRule="auto"/>
        <w:ind w:left="5954" w:right="3" w:hanging="426"/>
        <w:jc w:val="center"/>
        <w:rPr>
          <w:spacing w:val="-11"/>
          <w:lang w:val="id-ID"/>
        </w:rPr>
      </w:pPr>
      <w:r>
        <w:rPr>
          <w:spacing w:val="-2"/>
          <w:lang w:val="id-ID"/>
        </w:rPr>
        <w:t>Penulis,</w:t>
      </w:r>
    </w:p>
    <w:p w:rsidR="00C8054B" w:rsidRDefault="00C8054B" w:rsidP="00C8054B">
      <w:pPr>
        <w:pStyle w:val="BodyText"/>
        <w:spacing w:line="276" w:lineRule="auto"/>
        <w:ind w:right="3"/>
        <w:jc w:val="center"/>
        <w:rPr>
          <w:lang w:val="id-ID"/>
        </w:rPr>
      </w:pPr>
    </w:p>
    <w:p w:rsidR="00C8054B" w:rsidRDefault="00C8054B" w:rsidP="00C8054B">
      <w:pPr>
        <w:pStyle w:val="BodyText"/>
        <w:spacing w:line="276" w:lineRule="auto"/>
        <w:ind w:right="3"/>
        <w:jc w:val="center"/>
        <w:rPr>
          <w:lang w:val="id-ID"/>
        </w:rPr>
      </w:pPr>
    </w:p>
    <w:p w:rsidR="00C8054B" w:rsidRDefault="00C8054B" w:rsidP="00C8054B">
      <w:pPr>
        <w:pStyle w:val="BodyText"/>
        <w:spacing w:line="276" w:lineRule="auto"/>
        <w:ind w:left="4808" w:right="3" w:firstLine="720"/>
        <w:jc w:val="center"/>
        <w:rPr>
          <w:spacing w:val="-2"/>
          <w:lang w:val="id-ID"/>
        </w:rPr>
      </w:pPr>
      <w:r>
        <w:rPr>
          <w:spacing w:val="-2"/>
          <w:lang w:val="id-ID"/>
        </w:rPr>
        <w:t>Dina</w:t>
      </w:r>
    </w:p>
    <w:p w:rsidR="00C8054B" w:rsidRDefault="00C8054B" w:rsidP="00C8054B">
      <w:pPr>
        <w:pStyle w:val="BodyText"/>
        <w:spacing w:line="276" w:lineRule="auto"/>
        <w:ind w:left="4808" w:right="3" w:firstLine="720"/>
        <w:jc w:val="center"/>
        <w:rPr>
          <w:spacing w:val="-2"/>
          <w:lang w:val="en-ID"/>
        </w:rPr>
      </w:pPr>
      <w:r>
        <w:rPr>
          <w:spacing w:val="-2"/>
          <w:lang w:val="id-ID"/>
        </w:rPr>
        <w:t>NIM 22</w:t>
      </w:r>
      <w:r>
        <w:rPr>
          <w:spacing w:val="-2"/>
          <w:lang w:val="en-ID"/>
        </w:rPr>
        <w:t>2632013915</w:t>
      </w:r>
    </w:p>
    <w:p w:rsidR="00C8054B" w:rsidRDefault="00C8054B" w:rsidP="00C8054B">
      <w:pPr>
        <w:widowControl/>
        <w:autoSpaceDE/>
        <w:autoSpaceDN/>
        <w:spacing w:line="276" w:lineRule="auto"/>
        <w:rPr>
          <w:spacing w:val="-2"/>
          <w:sz w:val="24"/>
          <w:szCs w:val="24"/>
          <w:lang w:val="en-ID"/>
        </w:rPr>
        <w:sectPr w:rsidR="00C8054B">
          <w:pgSz w:w="11910" w:h="16840"/>
          <w:pgMar w:top="2268" w:right="1701" w:bottom="1701" w:left="2268" w:header="720" w:footer="720" w:gutter="0"/>
          <w:pgNumType w:fmt="lowerRoman" w:start="4"/>
          <w:cols w:space="720"/>
        </w:sectPr>
      </w:pPr>
    </w:p>
    <w:p w:rsidR="00C8054B" w:rsidRDefault="00C8054B" w:rsidP="00C8054B">
      <w:pPr>
        <w:pStyle w:val="Heading1"/>
        <w:ind w:left="0" w:right="144"/>
        <w:rPr>
          <w:lang w:val="id-ID"/>
        </w:rPr>
      </w:pPr>
      <w:bookmarkStart w:id="6" w:name="_TOC_250030"/>
      <w:bookmarkEnd w:id="6"/>
      <w:r>
        <w:rPr>
          <w:spacing w:val="-2"/>
          <w:lang w:val="id-ID"/>
        </w:rPr>
        <w:lastRenderedPageBreak/>
        <w:t>RINGKASAN</w:t>
      </w:r>
    </w:p>
    <w:p w:rsidR="00C8054B" w:rsidRDefault="00C8054B" w:rsidP="00C8054B">
      <w:pPr>
        <w:pStyle w:val="BodyText"/>
        <w:spacing w:before="319" w:line="276" w:lineRule="auto"/>
        <w:ind w:right="3" w:firstLine="567"/>
        <w:jc w:val="both"/>
        <w:rPr>
          <w:b/>
          <w:lang w:val="id-ID"/>
        </w:rPr>
      </w:pPr>
      <w:r>
        <w:rPr>
          <w:bCs/>
          <w:lang w:val="id-ID"/>
        </w:rPr>
        <w:t>Dina,</w:t>
      </w:r>
      <w:r>
        <w:rPr>
          <w:bCs/>
          <w:spacing w:val="-15"/>
          <w:lang w:val="id-ID"/>
        </w:rPr>
        <w:t xml:space="preserve"> </w:t>
      </w:r>
      <w:r>
        <w:rPr>
          <w:bCs/>
          <w:lang w:val="id-ID"/>
        </w:rPr>
        <w:t>NIM</w:t>
      </w:r>
      <w:r>
        <w:rPr>
          <w:bCs/>
          <w:spacing w:val="-15"/>
          <w:lang w:val="id-ID"/>
        </w:rPr>
        <w:t xml:space="preserve"> </w:t>
      </w:r>
      <w:r>
        <w:rPr>
          <w:bCs/>
          <w:lang w:val="id-ID"/>
        </w:rPr>
        <w:t>222.632.013.915 Program</w:t>
      </w:r>
      <w:r>
        <w:rPr>
          <w:bCs/>
          <w:spacing w:val="-15"/>
          <w:lang w:val="id-ID"/>
        </w:rPr>
        <w:t xml:space="preserve"> </w:t>
      </w:r>
      <w:r>
        <w:rPr>
          <w:bCs/>
          <w:lang w:val="id-ID"/>
        </w:rPr>
        <w:t>Strata</w:t>
      </w:r>
      <w:r>
        <w:rPr>
          <w:bCs/>
          <w:spacing w:val="-15"/>
          <w:lang w:val="id-ID"/>
        </w:rPr>
        <w:t xml:space="preserve"> </w:t>
      </w:r>
      <w:r>
        <w:rPr>
          <w:rFonts w:ascii="Arial"/>
          <w:bCs/>
          <w:lang w:val="id-ID"/>
        </w:rPr>
        <w:t>I</w:t>
      </w:r>
      <w:r>
        <w:rPr>
          <w:bCs/>
          <w:spacing w:val="-15"/>
          <w:lang w:val="id-ID"/>
        </w:rPr>
        <w:t xml:space="preserve"> </w:t>
      </w:r>
      <w:r>
        <w:rPr>
          <w:bCs/>
          <w:lang w:val="id-ID"/>
        </w:rPr>
        <w:t>Ilmu</w:t>
      </w:r>
      <w:r>
        <w:rPr>
          <w:bCs/>
          <w:spacing w:val="-15"/>
          <w:lang w:val="id-ID"/>
        </w:rPr>
        <w:t xml:space="preserve"> </w:t>
      </w:r>
      <w:r>
        <w:rPr>
          <w:bCs/>
          <w:lang w:val="id-ID"/>
        </w:rPr>
        <w:t>Administrasi Sekolah Tinggi Administrasi (STIA) Tabalo</w:t>
      </w:r>
      <w:r>
        <w:rPr>
          <w:lang w:val="id-ID"/>
        </w:rPr>
        <w:t>ng, 202</w:t>
      </w:r>
      <w:r>
        <w:rPr>
          <w:lang w:val="en-ID"/>
        </w:rPr>
        <w:t>6</w:t>
      </w:r>
      <w:r>
        <w:rPr>
          <w:lang w:val="id-ID"/>
        </w:rPr>
        <w:t xml:space="preserve"> Efektivitas Badan Usaha Milik Desa (BUMDes) Dalam Meningkatkan Pendapatan Asli Desa di Desa Murung Baru Kecamatan Tanta Kabupaten Tabalong. Pembimbing </w:t>
      </w:r>
      <w:r>
        <w:rPr>
          <w:bCs/>
          <w:lang w:val="id-ID"/>
        </w:rPr>
        <w:t>Norhalidah, S.A.P., M.A.P</w:t>
      </w:r>
    </w:p>
    <w:p w:rsidR="00C8054B" w:rsidRDefault="00C8054B" w:rsidP="00C8054B">
      <w:pPr>
        <w:pStyle w:val="BodyText"/>
        <w:spacing w:before="161" w:line="276" w:lineRule="auto"/>
        <w:ind w:right="3" w:firstLine="567"/>
        <w:jc w:val="both"/>
        <w:rPr>
          <w:lang w:val="id-ID"/>
        </w:rPr>
      </w:pPr>
      <w:r>
        <w:rPr>
          <w:lang w:val="id-ID"/>
        </w:rPr>
        <w:t>BUMDes merupakan suatu usaha yang dijalankan dan dikelola oleh Pemerintah Desa dan masyarakat guna untuk memperkuat perekonomian desa untuk kesejahteraan masyarakat desa.</w:t>
      </w:r>
    </w:p>
    <w:p w:rsidR="00C8054B" w:rsidRDefault="00C8054B" w:rsidP="00C8054B">
      <w:pPr>
        <w:pStyle w:val="BodyText"/>
        <w:spacing w:before="159" w:line="276" w:lineRule="auto"/>
        <w:ind w:right="3" w:firstLine="567"/>
        <w:jc w:val="both"/>
        <w:rPr>
          <w:lang w:val="id-ID"/>
        </w:rPr>
      </w:pPr>
      <w:bookmarkStart w:id="7" w:name="_Hlk197964099"/>
      <w:r>
        <w:rPr>
          <w:lang w:val="id-ID"/>
        </w:rPr>
        <w:t>Tujuan</w:t>
      </w:r>
      <w:r>
        <w:rPr>
          <w:spacing w:val="-15"/>
          <w:lang w:val="id-ID"/>
        </w:rPr>
        <w:t xml:space="preserve"> </w:t>
      </w:r>
      <w:r>
        <w:rPr>
          <w:lang w:val="id-ID"/>
        </w:rPr>
        <w:t>Penelitian</w:t>
      </w:r>
      <w:r>
        <w:rPr>
          <w:spacing w:val="-15"/>
          <w:lang w:val="id-ID"/>
        </w:rPr>
        <w:t xml:space="preserve"> </w:t>
      </w:r>
      <w:r>
        <w:rPr>
          <w:lang w:val="id-ID"/>
        </w:rPr>
        <w:t>ini</w:t>
      </w:r>
      <w:r>
        <w:rPr>
          <w:spacing w:val="-15"/>
          <w:lang w:val="id-ID"/>
        </w:rPr>
        <w:t xml:space="preserve"> </w:t>
      </w:r>
      <w:r>
        <w:rPr>
          <w:lang w:val="id-ID"/>
        </w:rPr>
        <w:t>adalah</w:t>
      </w:r>
      <w:r>
        <w:rPr>
          <w:spacing w:val="-15"/>
          <w:lang w:val="id-ID"/>
        </w:rPr>
        <w:t xml:space="preserve"> </w:t>
      </w:r>
      <w:r>
        <w:rPr>
          <w:lang w:val="id-ID"/>
        </w:rPr>
        <w:t>untuk</w:t>
      </w:r>
      <w:r>
        <w:rPr>
          <w:spacing w:val="-15"/>
          <w:lang w:val="id-ID"/>
        </w:rPr>
        <w:t xml:space="preserve"> </w:t>
      </w:r>
      <w:r>
        <w:rPr>
          <w:lang w:val="id-ID"/>
        </w:rPr>
        <w:t>mengetahui</w:t>
      </w:r>
      <w:r>
        <w:rPr>
          <w:spacing w:val="-15"/>
          <w:lang w:val="id-ID"/>
        </w:rPr>
        <w:t xml:space="preserve"> </w:t>
      </w:r>
      <w:r>
        <w:rPr>
          <w:lang w:val="id-ID"/>
        </w:rPr>
        <w:t>dan</w:t>
      </w:r>
      <w:r>
        <w:rPr>
          <w:spacing w:val="-12"/>
          <w:lang w:val="id-ID"/>
        </w:rPr>
        <w:t xml:space="preserve"> </w:t>
      </w:r>
      <w:r>
        <w:rPr>
          <w:lang w:val="id-ID"/>
        </w:rPr>
        <w:t>menganalisis</w:t>
      </w:r>
      <w:r>
        <w:rPr>
          <w:spacing w:val="-15"/>
          <w:lang w:val="id-ID"/>
        </w:rPr>
        <w:t xml:space="preserve"> </w:t>
      </w:r>
      <w:r>
        <w:rPr>
          <w:lang w:val="id-ID"/>
        </w:rPr>
        <w:t>Efektivitas Badan Usaha Milik Desa (BUMDes) Dalam Meningkatkan Pendapatan Asli Desa di Desa Murung Baru  Kecamatan Tanta Kabupaten Tabalong.</w:t>
      </w:r>
    </w:p>
    <w:p w:rsidR="00C8054B" w:rsidRDefault="00C8054B" w:rsidP="00C8054B">
      <w:pPr>
        <w:pStyle w:val="BodyText"/>
        <w:spacing w:before="159" w:line="276" w:lineRule="auto"/>
        <w:ind w:right="3" w:firstLine="567"/>
        <w:jc w:val="both"/>
        <w:rPr>
          <w:lang w:val="id-ID"/>
        </w:rPr>
      </w:pPr>
      <w:r>
        <w:rPr>
          <w:lang w:val="id-ID"/>
        </w:rPr>
        <w:t>Teknik Analisis data yang digunakan dalam penelitian ini adalah dengan menggunakan teknik analisis data Miles dan Huberman, tahapan yang dilakukan adalah: 1) Data Collectiun. 2) Data Display. 3) Data Reduction. 4) Conclusion/ D rawing/Verifi. Jumlah informan pada penelitian ini sebanyak 5 informan yang memberikan informasi, yang</w:t>
      </w:r>
      <w:r>
        <w:rPr>
          <w:spacing w:val="-14"/>
          <w:lang w:val="id-ID"/>
        </w:rPr>
        <w:t xml:space="preserve"> </w:t>
      </w:r>
      <w:r>
        <w:rPr>
          <w:lang w:val="id-ID"/>
        </w:rPr>
        <w:t>diambil</w:t>
      </w:r>
      <w:r>
        <w:rPr>
          <w:spacing w:val="-14"/>
          <w:lang w:val="id-ID"/>
        </w:rPr>
        <w:t xml:space="preserve"> </w:t>
      </w:r>
      <w:r>
        <w:rPr>
          <w:lang w:val="id-ID"/>
        </w:rPr>
        <w:t>dari</w:t>
      </w:r>
      <w:r>
        <w:rPr>
          <w:spacing w:val="-14"/>
          <w:lang w:val="id-ID"/>
        </w:rPr>
        <w:t xml:space="preserve"> </w:t>
      </w:r>
      <w:r>
        <w:rPr>
          <w:lang w:val="id-ID"/>
        </w:rPr>
        <w:t>aparat</w:t>
      </w:r>
      <w:r>
        <w:rPr>
          <w:spacing w:val="-14"/>
          <w:lang w:val="id-ID"/>
        </w:rPr>
        <w:t xml:space="preserve"> </w:t>
      </w:r>
      <w:r>
        <w:rPr>
          <w:lang w:val="id-ID"/>
        </w:rPr>
        <w:t>desa,</w:t>
      </w:r>
      <w:r>
        <w:rPr>
          <w:spacing w:val="-14"/>
          <w:lang w:val="id-ID"/>
        </w:rPr>
        <w:t xml:space="preserve"> </w:t>
      </w:r>
      <w:r>
        <w:rPr>
          <w:lang w:val="id-ID"/>
        </w:rPr>
        <w:t>pengelola</w:t>
      </w:r>
      <w:r>
        <w:rPr>
          <w:spacing w:val="-15"/>
          <w:lang w:val="id-ID"/>
        </w:rPr>
        <w:t xml:space="preserve"> </w:t>
      </w:r>
      <w:r>
        <w:rPr>
          <w:lang w:val="id-ID"/>
        </w:rPr>
        <w:t>BUMDes Putra Murung Baru dan</w:t>
      </w:r>
      <w:r>
        <w:rPr>
          <w:spacing w:val="-14"/>
          <w:lang w:val="id-ID"/>
        </w:rPr>
        <w:t xml:space="preserve"> </w:t>
      </w:r>
      <w:r>
        <w:rPr>
          <w:lang w:val="id-ID"/>
        </w:rPr>
        <w:t>Masyarakat Desa Murung Baru.</w:t>
      </w:r>
    </w:p>
    <w:p w:rsidR="00C8054B" w:rsidRDefault="00C8054B" w:rsidP="00C8054B">
      <w:pPr>
        <w:pStyle w:val="BodyText"/>
        <w:spacing w:before="160" w:line="276" w:lineRule="auto"/>
        <w:ind w:right="3" w:firstLine="567"/>
        <w:jc w:val="both"/>
        <w:rPr>
          <w:lang w:val="id-ID"/>
        </w:rPr>
      </w:pPr>
      <w:r>
        <w:rPr>
          <w:lang w:val="id-ID"/>
        </w:rPr>
        <w:t xml:space="preserve">Metode yang digunakan dalam penelitian ini adalah metode deskriptif dengan pendekatan kualitatif. Teknik dalam pengumpulan data yang dilakukan </w:t>
      </w:r>
      <w:r>
        <w:rPr>
          <w:spacing w:val="-2"/>
          <w:lang w:val="id-ID"/>
        </w:rPr>
        <w:t>adalah</w:t>
      </w:r>
      <w:r>
        <w:rPr>
          <w:spacing w:val="-11"/>
          <w:lang w:val="id-ID"/>
        </w:rPr>
        <w:t xml:space="preserve"> </w:t>
      </w:r>
      <w:r>
        <w:rPr>
          <w:spacing w:val="-2"/>
          <w:lang w:val="id-ID"/>
        </w:rPr>
        <w:t>dengan</w:t>
      </w:r>
      <w:r>
        <w:rPr>
          <w:spacing w:val="-10"/>
          <w:lang w:val="id-ID"/>
        </w:rPr>
        <w:t xml:space="preserve"> </w:t>
      </w:r>
      <w:r>
        <w:rPr>
          <w:spacing w:val="-2"/>
          <w:lang w:val="id-ID"/>
        </w:rPr>
        <w:t>metode</w:t>
      </w:r>
      <w:r>
        <w:rPr>
          <w:spacing w:val="-12"/>
          <w:lang w:val="id-ID"/>
        </w:rPr>
        <w:t xml:space="preserve"> </w:t>
      </w:r>
      <w:r>
        <w:rPr>
          <w:spacing w:val="-2"/>
          <w:lang w:val="id-ID"/>
        </w:rPr>
        <w:t>sebagai</w:t>
      </w:r>
      <w:r>
        <w:rPr>
          <w:spacing w:val="-9"/>
          <w:lang w:val="id-ID"/>
        </w:rPr>
        <w:t xml:space="preserve"> </w:t>
      </w:r>
      <w:r>
        <w:rPr>
          <w:spacing w:val="-2"/>
          <w:lang w:val="id-ID"/>
        </w:rPr>
        <w:t>berikut:</w:t>
      </w:r>
      <w:r>
        <w:rPr>
          <w:spacing w:val="-10"/>
          <w:lang w:val="id-ID"/>
        </w:rPr>
        <w:t xml:space="preserve"> </w:t>
      </w:r>
      <w:r>
        <w:rPr>
          <w:spacing w:val="-2"/>
          <w:lang w:val="id-ID"/>
        </w:rPr>
        <w:t>1)</w:t>
      </w:r>
      <w:r>
        <w:rPr>
          <w:spacing w:val="-11"/>
          <w:lang w:val="id-ID"/>
        </w:rPr>
        <w:t xml:space="preserve"> </w:t>
      </w:r>
      <w:r>
        <w:rPr>
          <w:spacing w:val="-2"/>
          <w:lang w:val="id-ID"/>
        </w:rPr>
        <w:t>observasi,</w:t>
      </w:r>
      <w:r>
        <w:rPr>
          <w:spacing w:val="-11"/>
          <w:lang w:val="id-ID"/>
        </w:rPr>
        <w:t xml:space="preserve"> </w:t>
      </w:r>
      <w:r>
        <w:rPr>
          <w:spacing w:val="-2"/>
          <w:lang w:val="id-ID"/>
        </w:rPr>
        <w:t>2)</w:t>
      </w:r>
      <w:r>
        <w:rPr>
          <w:spacing w:val="-11"/>
          <w:lang w:val="id-ID"/>
        </w:rPr>
        <w:t xml:space="preserve"> </w:t>
      </w:r>
      <w:r>
        <w:rPr>
          <w:spacing w:val="-2"/>
          <w:lang w:val="id-ID"/>
        </w:rPr>
        <w:t>wawancara,</w:t>
      </w:r>
      <w:r>
        <w:rPr>
          <w:spacing w:val="-11"/>
          <w:lang w:val="id-ID"/>
        </w:rPr>
        <w:t xml:space="preserve"> </w:t>
      </w:r>
      <w:r>
        <w:rPr>
          <w:spacing w:val="-2"/>
          <w:lang w:val="id-ID"/>
        </w:rPr>
        <w:t>3)</w:t>
      </w:r>
      <w:r>
        <w:rPr>
          <w:spacing w:val="-11"/>
          <w:lang w:val="id-ID"/>
        </w:rPr>
        <w:t xml:space="preserve"> </w:t>
      </w:r>
      <w:r>
        <w:rPr>
          <w:spacing w:val="-2"/>
          <w:lang w:val="id-ID"/>
        </w:rPr>
        <w:t>dokumentasi.</w:t>
      </w:r>
      <w:r>
        <w:rPr>
          <w:lang w:val="id-ID"/>
        </w:rPr>
        <w:t>Teori yang digunakan dalam penelitian ini adalah teori Richard M. Steers yang menyatakan bahwa ada 3 indikator guna mengukur efektivitas yaitu: 1) Pencapaian Tujuan. 2) Integrasi. 3) Adaptasi.</w:t>
      </w:r>
    </w:p>
    <w:p w:rsidR="00C8054B" w:rsidRDefault="00C8054B" w:rsidP="00C8054B">
      <w:pPr>
        <w:pStyle w:val="BodyText"/>
        <w:spacing w:before="159" w:line="276" w:lineRule="auto"/>
        <w:ind w:right="3" w:firstLine="719"/>
        <w:jc w:val="both"/>
        <w:rPr>
          <w:b/>
          <w:lang w:val="id-ID"/>
        </w:rPr>
      </w:pPr>
      <w:r>
        <w:rPr>
          <w:lang w:val="id-ID"/>
        </w:rPr>
        <w:t>Hasil penelitian ini menunjukkan bahwa Efektivitas Badan Usaha Milik Desa (BUMDes) di Desa Murung Baru, Kecamatan Tanta, Kabupaten Tabalong, telah berjalan secara efektif dalam meningkatkan Pendapatan Asli Desa.</w:t>
      </w:r>
    </w:p>
    <w:p w:rsidR="00C8054B" w:rsidRDefault="00C8054B" w:rsidP="00C8054B">
      <w:pPr>
        <w:pStyle w:val="Heading2"/>
        <w:spacing w:before="162"/>
        <w:ind w:left="0" w:right="3" w:firstLine="0"/>
        <w:jc w:val="both"/>
        <w:rPr>
          <w:lang w:val="id-ID"/>
        </w:rPr>
      </w:pPr>
      <w:bookmarkStart w:id="8" w:name="_Hlk197964318"/>
      <w:bookmarkEnd w:id="7"/>
      <w:r>
        <w:rPr>
          <w:lang w:val="id-ID"/>
        </w:rPr>
        <w:t>Kata</w:t>
      </w:r>
      <w:r>
        <w:rPr>
          <w:b w:val="0"/>
          <w:spacing w:val="-8"/>
          <w:lang w:val="id-ID"/>
        </w:rPr>
        <w:t xml:space="preserve"> </w:t>
      </w:r>
      <w:r>
        <w:rPr>
          <w:lang w:val="id-ID"/>
        </w:rPr>
        <w:t>Kunci</w:t>
      </w:r>
      <w:r>
        <w:rPr>
          <w:b w:val="0"/>
          <w:spacing w:val="-7"/>
          <w:lang w:val="id-ID"/>
        </w:rPr>
        <w:t xml:space="preserve"> </w:t>
      </w:r>
      <w:r>
        <w:rPr>
          <w:lang w:val="id-ID"/>
        </w:rPr>
        <w:t>:</w:t>
      </w:r>
      <w:r>
        <w:rPr>
          <w:b w:val="0"/>
          <w:spacing w:val="-9"/>
          <w:lang w:val="id-ID"/>
        </w:rPr>
        <w:t xml:space="preserve"> </w:t>
      </w:r>
      <w:r>
        <w:rPr>
          <w:lang w:val="id-ID"/>
        </w:rPr>
        <w:t>Efektivitas,</w:t>
      </w:r>
      <w:r>
        <w:rPr>
          <w:b w:val="0"/>
          <w:spacing w:val="-7"/>
          <w:lang w:val="id-ID"/>
        </w:rPr>
        <w:t xml:space="preserve"> </w:t>
      </w:r>
      <w:r>
        <w:rPr>
          <w:lang w:val="id-ID"/>
        </w:rPr>
        <w:t>Badan</w:t>
      </w:r>
      <w:r>
        <w:rPr>
          <w:b w:val="0"/>
          <w:spacing w:val="-7"/>
          <w:lang w:val="id-ID"/>
        </w:rPr>
        <w:t xml:space="preserve"> </w:t>
      </w:r>
      <w:r>
        <w:rPr>
          <w:lang w:val="id-ID"/>
        </w:rPr>
        <w:t>Usaha</w:t>
      </w:r>
      <w:r>
        <w:rPr>
          <w:b w:val="0"/>
          <w:spacing w:val="-7"/>
          <w:lang w:val="id-ID"/>
        </w:rPr>
        <w:t xml:space="preserve"> </w:t>
      </w:r>
      <w:r>
        <w:rPr>
          <w:lang w:val="id-ID"/>
        </w:rPr>
        <w:t>Milik</w:t>
      </w:r>
      <w:r>
        <w:rPr>
          <w:b w:val="0"/>
          <w:spacing w:val="-6"/>
          <w:lang w:val="id-ID"/>
        </w:rPr>
        <w:t xml:space="preserve"> </w:t>
      </w:r>
      <w:r>
        <w:rPr>
          <w:lang w:val="id-ID"/>
        </w:rPr>
        <w:t>Desa,</w:t>
      </w:r>
      <w:r>
        <w:rPr>
          <w:b w:val="0"/>
          <w:spacing w:val="-8"/>
          <w:lang w:val="id-ID"/>
        </w:rPr>
        <w:t xml:space="preserve"> </w:t>
      </w:r>
      <w:r>
        <w:rPr>
          <w:lang w:val="id-ID"/>
        </w:rPr>
        <w:t>Pendapatan</w:t>
      </w:r>
      <w:r>
        <w:rPr>
          <w:b w:val="0"/>
          <w:spacing w:val="-6"/>
          <w:lang w:val="id-ID"/>
        </w:rPr>
        <w:t xml:space="preserve"> </w:t>
      </w:r>
      <w:r>
        <w:rPr>
          <w:lang w:val="id-ID"/>
        </w:rPr>
        <w:t>Asli</w:t>
      </w:r>
      <w:r>
        <w:rPr>
          <w:b w:val="0"/>
          <w:spacing w:val="-8"/>
          <w:lang w:val="id-ID"/>
        </w:rPr>
        <w:t xml:space="preserve"> </w:t>
      </w:r>
      <w:r>
        <w:rPr>
          <w:spacing w:val="-4"/>
          <w:lang w:val="id-ID"/>
        </w:rPr>
        <w:t>Desa</w:t>
      </w:r>
    </w:p>
    <w:bookmarkEnd w:id="8"/>
    <w:p w:rsidR="00C8054B" w:rsidRDefault="00C8054B" w:rsidP="00C8054B">
      <w:pPr>
        <w:widowControl/>
        <w:autoSpaceDE/>
        <w:autoSpaceDN/>
        <w:rPr>
          <w:rFonts w:ascii="Carlito"/>
          <w:lang w:val="id-ID"/>
        </w:rPr>
        <w:sectPr w:rsidR="00C8054B">
          <w:pgSz w:w="11910" w:h="16840"/>
          <w:pgMar w:top="2268" w:right="1701" w:bottom="1701" w:left="2268" w:header="720" w:footer="720" w:gutter="0"/>
          <w:pgNumType w:fmt="lowerRoman" w:start="8"/>
          <w:cols w:space="720"/>
        </w:sectPr>
      </w:pPr>
    </w:p>
    <w:p w:rsidR="00C8054B" w:rsidRDefault="00C8054B" w:rsidP="00C8054B">
      <w:pPr>
        <w:pStyle w:val="Heading1"/>
        <w:ind w:left="142" w:right="144"/>
        <w:rPr>
          <w:lang w:val="id-ID"/>
        </w:rPr>
      </w:pPr>
      <w:bookmarkStart w:id="9" w:name="_TOC_250029"/>
      <w:r>
        <w:rPr>
          <w:lang w:val="id-ID"/>
        </w:rPr>
        <w:lastRenderedPageBreak/>
        <w:t>KATA</w:t>
      </w:r>
      <w:r>
        <w:rPr>
          <w:b w:val="0"/>
          <w:spacing w:val="-2"/>
          <w:lang w:val="id-ID"/>
        </w:rPr>
        <w:t xml:space="preserve"> </w:t>
      </w:r>
      <w:bookmarkEnd w:id="9"/>
      <w:r>
        <w:rPr>
          <w:spacing w:val="-2"/>
          <w:lang w:val="id-ID"/>
        </w:rPr>
        <w:t>PENGANTAR</w:t>
      </w:r>
    </w:p>
    <w:p w:rsidR="00C8054B" w:rsidRDefault="00C8054B" w:rsidP="00C8054B">
      <w:pPr>
        <w:pStyle w:val="BodyText"/>
        <w:spacing w:before="183"/>
        <w:rPr>
          <w:b/>
          <w:sz w:val="28"/>
          <w:lang w:val="id-ID"/>
        </w:rPr>
      </w:pPr>
    </w:p>
    <w:p w:rsidR="00C8054B" w:rsidRDefault="00C8054B" w:rsidP="00C8054B">
      <w:pPr>
        <w:spacing w:line="480" w:lineRule="auto"/>
        <w:ind w:right="144" w:firstLine="567"/>
        <w:jc w:val="both"/>
        <w:rPr>
          <w:sz w:val="24"/>
          <w:lang w:val="id-ID"/>
        </w:rPr>
      </w:pPr>
      <w:r>
        <w:rPr>
          <w:sz w:val="24"/>
          <w:lang w:val="id-ID"/>
        </w:rPr>
        <w:t xml:space="preserve">Segala puji dan syukur penulis panjatkan kepada Allah SWT atas segala rahmat dan karunia-Nya yang telah dilimpahkan kepada penulis, sehingga penulis dapat menyelesaikan Skripsi yang berjudul </w:t>
      </w:r>
      <w:r>
        <w:rPr>
          <w:bCs/>
          <w:sz w:val="24"/>
          <w:lang w:val="id-ID"/>
        </w:rPr>
        <w:t>“Efektivitas Badan Usaha Milik Desa (BUMDes) dalam meningkatkan Pendapatan Asli Desa di Desa Murung Baru Kecamatan Tanta Kabupaten</w:t>
      </w:r>
      <w:r>
        <w:rPr>
          <w:bCs/>
          <w:spacing w:val="-3"/>
          <w:sz w:val="24"/>
          <w:lang w:val="id-ID"/>
        </w:rPr>
        <w:t xml:space="preserve"> </w:t>
      </w:r>
      <w:r>
        <w:rPr>
          <w:bCs/>
          <w:sz w:val="24"/>
          <w:lang w:val="id-ID"/>
        </w:rPr>
        <w:t>Tabalong“</w:t>
      </w:r>
      <w:r>
        <w:rPr>
          <w:spacing w:val="-7"/>
          <w:sz w:val="24"/>
          <w:lang w:val="id-ID"/>
        </w:rPr>
        <w:t xml:space="preserve"> </w:t>
      </w:r>
      <w:r>
        <w:rPr>
          <w:sz w:val="24"/>
          <w:lang w:val="id-ID"/>
        </w:rPr>
        <w:t>ini</w:t>
      </w:r>
      <w:r>
        <w:rPr>
          <w:spacing w:val="-4"/>
          <w:sz w:val="24"/>
          <w:lang w:val="id-ID"/>
        </w:rPr>
        <w:t xml:space="preserve"> </w:t>
      </w:r>
      <w:r>
        <w:rPr>
          <w:sz w:val="24"/>
          <w:lang w:val="id-ID"/>
        </w:rPr>
        <w:t>dengan</w:t>
      </w:r>
      <w:r>
        <w:rPr>
          <w:spacing w:val="-4"/>
          <w:sz w:val="24"/>
          <w:lang w:val="id-ID"/>
        </w:rPr>
        <w:t xml:space="preserve"> </w:t>
      </w:r>
      <w:r>
        <w:rPr>
          <w:sz w:val="24"/>
          <w:lang w:val="id-ID"/>
        </w:rPr>
        <w:t>selesai. Tugas ini disusun untuk memenuhi persyaratan memperoleh gelar sarjana di Sekolah Tinggi Ilmu Administrasi Tabalong.</w:t>
      </w:r>
    </w:p>
    <w:p w:rsidR="00C8054B" w:rsidRDefault="00C8054B" w:rsidP="00C8054B">
      <w:pPr>
        <w:pStyle w:val="BodyText"/>
        <w:spacing w:before="202" w:line="480" w:lineRule="auto"/>
        <w:ind w:right="144" w:firstLine="567"/>
        <w:jc w:val="both"/>
        <w:rPr>
          <w:lang w:val="id-ID"/>
        </w:rPr>
      </w:pPr>
      <w:r>
        <w:rPr>
          <w:lang w:val="id-ID"/>
        </w:rPr>
        <w:t>Dengan ini penulis menyadari bahwa dalam penelitian ini masih banyak terdapat kekurangan karena keterbatasan dan kemampuan penulis, baik dari segi materi penyajiannya. Namun demikian, penulis tetap berusaha</w:t>
      </w:r>
      <w:r>
        <w:rPr>
          <w:spacing w:val="-1"/>
          <w:lang w:val="id-ID"/>
        </w:rPr>
        <w:t xml:space="preserve"> </w:t>
      </w:r>
      <w:r>
        <w:rPr>
          <w:lang w:val="id-ID"/>
        </w:rPr>
        <w:t>sebaik-baiknya</w:t>
      </w:r>
      <w:r>
        <w:rPr>
          <w:spacing w:val="-1"/>
          <w:lang w:val="id-ID"/>
        </w:rPr>
        <w:t xml:space="preserve"> </w:t>
      </w:r>
      <w:r>
        <w:rPr>
          <w:lang w:val="id-ID"/>
        </w:rPr>
        <w:t xml:space="preserve">dan secara maksimal menyelesaikan tugas ini. </w:t>
      </w:r>
    </w:p>
    <w:p w:rsidR="00C8054B" w:rsidRDefault="00C8054B" w:rsidP="00C8054B">
      <w:pPr>
        <w:pStyle w:val="BodyText"/>
        <w:spacing w:line="276" w:lineRule="auto"/>
        <w:ind w:left="5954" w:right="144" w:hanging="426"/>
        <w:jc w:val="center"/>
        <w:rPr>
          <w:rFonts w:ascii="Carlito"/>
          <w:lang w:val="id-ID"/>
        </w:rPr>
      </w:pPr>
    </w:p>
    <w:p w:rsidR="00C8054B" w:rsidRDefault="00C8054B" w:rsidP="00C8054B">
      <w:pPr>
        <w:pStyle w:val="BodyText"/>
        <w:spacing w:line="276" w:lineRule="auto"/>
        <w:ind w:left="5954" w:right="144" w:hanging="426"/>
        <w:jc w:val="center"/>
        <w:rPr>
          <w:lang w:val="id-ID"/>
        </w:rPr>
      </w:pPr>
      <w:r>
        <w:rPr>
          <w:lang w:val="id-ID"/>
        </w:rPr>
        <w:t>Tanjung,</w:t>
      </w:r>
      <w:r>
        <w:rPr>
          <w:spacing w:val="-11"/>
          <w:lang w:val="id-ID"/>
        </w:rPr>
        <w:t xml:space="preserve"> </w:t>
      </w:r>
      <w:r>
        <w:rPr>
          <w:lang w:val="id-ID"/>
        </w:rPr>
        <w:t>01 April 2026</w:t>
      </w:r>
    </w:p>
    <w:p w:rsidR="00C8054B" w:rsidRDefault="00C8054B" w:rsidP="00C8054B">
      <w:pPr>
        <w:pStyle w:val="BodyText"/>
        <w:spacing w:line="276" w:lineRule="auto"/>
        <w:ind w:left="5954" w:hanging="426"/>
        <w:jc w:val="center"/>
        <w:rPr>
          <w:spacing w:val="-11"/>
          <w:lang w:val="id-ID"/>
        </w:rPr>
      </w:pPr>
      <w:r>
        <w:rPr>
          <w:spacing w:val="-2"/>
          <w:lang w:val="id-ID"/>
        </w:rPr>
        <w:t>Penulis,</w:t>
      </w: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jc w:val="center"/>
        <w:rPr>
          <w:lang w:val="id-ID"/>
        </w:rPr>
      </w:pPr>
    </w:p>
    <w:p w:rsidR="00C8054B" w:rsidRDefault="00C8054B" w:rsidP="00C8054B">
      <w:pPr>
        <w:pStyle w:val="BodyText"/>
        <w:spacing w:line="276" w:lineRule="auto"/>
        <w:ind w:left="5040" w:firstLine="991"/>
        <w:jc w:val="center"/>
        <w:rPr>
          <w:lang w:val="id-ID"/>
        </w:rPr>
      </w:pPr>
    </w:p>
    <w:p w:rsidR="00C8054B" w:rsidRDefault="00C8054B" w:rsidP="00C8054B">
      <w:pPr>
        <w:pStyle w:val="BodyText"/>
        <w:spacing w:line="276" w:lineRule="auto"/>
        <w:ind w:left="5387" w:firstLine="283"/>
        <w:jc w:val="center"/>
        <w:rPr>
          <w:spacing w:val="-2"/>
          <w:lang w:val="en-ID"/>
        </w:rPr>
      </w:pPr>
      <w:r>
        <w:rPr>
          <w:spacing w:val="-2"/>
          <w:lang w:val="id-ID"/>
        </w:rPr>
        <w:t>Dina</w:t>
      </w:r>
    </w:p>
    <w:p w:rsidR="00C8054B" w:rsidRDefault="00C8054B" w:rsidP="00C8054B">
      <w:pPr>
        <w:pStyle w:val="BodyText"/>
        <w:spacing w:line="276" w:lineRule="auto"/>
        <w:ind w:left="5387" w:firstLine="283"/>
        <w:jc w:val="center"/>
        <w:rPr>
          <w:spacing w:val="-2"/>
          <w:lang w:val="en-ID"/>
        </w:rPr>
      </w:pPr>
      <w:r>
        <w:rPr>
          <w:spacing w:val="-2"/>
          <w:lang w:val="id-ID"/>
        </w:rPr>
        <w:t>NIM 22</w:t>
      </w:r>
      <w:r>
        <w:rPr>
          <w:spacing w:val="-2"/>
          <w:lang w:val="en-ID"/>
        </w:rPr>
        <w:t>2632013915</w:t>
      </w:r>
    </w:p>
    <w:p w:rsidR="00C8054B" w:rsidRDefault="00C8054B" w:rsidP="00C8054B">
      <w:pPr>
        <w:widowControl/>
        <w:autoSpaceDE/>
        <w:autoSpaceDN/>
        <w:spacing w:line="276" w:lineRule="auto"/>
        <w:rPr>
          <w:spacing w:val="-2"/>
          <w:sz w:val="24"/>
          <w:szCs w:val="24"/>
          <w:lang w:val="en-ID"/>
        </w:rPr>
        <w:sectPr w:rsidR="00C8054B">
          <w:pgSz w:w="11910" w:h="16840"/>
          <w:pgMar w:top="2268" w:right="1701" w:bottom="1701" w:left="2268" w:header="720" w:footer="720" w:gutter="0"/>
          <w:pgNumType w:fmt="lowerRoman" w:start="9"/>
          <w:cols w:space="720"/>
        </w:sectPr>
      </w:pPr>
    </w:p>
    <w:p w:rsidR="00C8054B" w:rsidRDefault="00C8054B" w:rsidP="00C8054B">
      <w:pPr>
        <w:pStyle w:val="Heading1"/>
        <w:rPr>
          <w:lang w:val="id-ID"/>
        </w:rPr>
      </w:pPr>
      <w:bookmarkStart w:id="10" w:name="_TOC_250028"/>
      <w:r>
        <w:rPr>
          <w:lang w:val="id-ID"/>
        </w:rPr>
        <w:lastRenderedPageBreak/>
        <w:t>DAFTAR</w:t>
      </w:r>
      <w:r>
        <w:rPr>
          <w:b w:val="0"/>
          <w:spacing w:val="-5"/>
          <w:lang w:val="id-ID"/>
        </w:rPr>
        <w:t xml:space="preserve"> </w:t>
      </w:r>
      <w:bookmarkEnd w:id="10"/>
      <w:r>
        <w:rPr>
          <w:spacing w:val="-5"/>
          <w:lang w:val="id-ID"/>
        </w:rPr>
        <w:t>ISI</w:t>
      </w:r>
    </w:p>
    <w:p w:rsidR="00C8054B" w:rsidRDefault="00C8054B" w:rsidP="00C8054B">
      <w:pPr>
        <w:widowControl/>
        <w:autoSpaceDE/>
        <w:autoSpaceDN/>
        <w:rPr>
          <w:lang w:val="id-ID"/>
        </w:rPr>
        <w:sectPr w:rsidR="00C8054B">
          <w:pgSz w:w="11910" w:h="16840"/>
          <w:pgMar w:top="2268" w:right="1701" w:bottom="1701" w:left="2268" w:header="720" w:footer="720" w:gutter="0"/>
          <w:pgNumType w:fmt="lowerRoman" w:start="10"/>
          <w:cols w:space="720"/>
        </w:sectPr>
      </w:pPr>
    </w:p>
    <w:sdt>
      <w:sdtPr>
        <w:rPr>
          <w:lang w:val="id-ID"/>
        </w:rPr>
        <w:id w:val="147475042"/>
        <w:docPartObj>
          <w:docPartGallery w:val="Table of Contents"/>
          <w:docPartUnique/>
        </w:docPartObj>
      </w:sdtPr>
      <w:sdtContent>
        <w:p w:rsidR="00C8054B" w:rsidRDefault="00C8054B" w:rsidP="00C8054B">
          <w:pPr>
            <w:pStyle w:val="TOC3"/>
            <w:tabs>
              <w:tab w:val="right" w:leader="dot" w:pos="8523"/>
            </w:tabs>
            <w:spacing w:before="720"/>
            <w:ind w:left="0"/>
            <w:rPr>
              <w:lang w:val="id-ID"/>
            </w:rPr>
          </w:pPr>
          <w:hyperlink r:id="rId7" w:anchor="_TOC_250034" w:history="1">
            <w:r>
              <w:rPr>
                <w:rStyle w:val="Hyperlink"/>
                <w:lang w:val="id-ID"/>
              </w:rPr>
              <w:t>LEMBAR</w:t>
            </w:r>
            <w:r>
              <w:rPr>
                <w:rStyle w:val="Hyperlink"/>
                <w:b w:val="0"/>
                <w:spacing w:val="-14"/>
                <w:lang w:val="id-ID"/>
              </w:rPr>
              <w:t xml:space="preserve"> </w:t>
            </w:r>
            <w:r>
              <w:rPr>
                <w:rStyle w:val="Hyperlink"/>
                <w:spacing w:val="-2"/>
                <w:lang w:val="id-ID"/>
              </w:rPr>
              <w:t>PENGESAHAN</w:t>
            </w:r>
            <w:r>
              <w:rPr>
                <w:rStyle w:val="Hyperlink"/>
                <w:b w:val="0"/>
                <w:lang w:val="id-ID"/>
              </w:rPr>
              <w:tab/>
            </w:r>
            <w:r>
              <w:rPr>
                <w:rStyle w:val="Hyperlink"/>
                <w:spacing w:val="-10"/>
                <w:lang w:val="id-ID"/>
              </w:rPr>
              <w:t>i</w:t>
            </w:r>
          </w:hyperlink>
        </w:p>
        <w:p w:rsidR="00C8054B" w:rsidRDefault="00C8054B" w:rsidP="00C8054B">
          <w:pPr>
            <w:pStyle w:val="TOC3"/>
            <w:tabs>
              <w:tab w:val="right" w:leader="dot" w:pos="8523"/>
            </w:tabs>
            <w:spacing w:before="141"/>
            <w:ind w:left="0"/>
            <w:rPr>
              <w:spacing w:val="-5"/>
              <w:lang w:val="id-ID"/>
            </w:rPr>
          </w:pPr>
          <w:hyperlink r:id="rId8" w:anchor="_TOC_250033" w:history="1">
            <w:r>
              <w:rPr>
                <w:rStyle w:val="Hyperlink"/>
                <w:lang w:val="id-ID"/>
              </w:rPr>
              <w:t>LEMBAR</w:t>
            </w:r>
            <w:r>
              <w:rPr>
                <w:rStyle w:val="Hyperlink"/>
                <w:b w:val="0"/>
                <w:spacing w:val="-14"/>
                <w:lang w:val="id-ID"/>
              </w:rPr>
              <w:t xml:space="preserve"> </w:t>
            </w:r>
            <w:r>
              <w:rPr>
                <w:rStyle w:val="Hyperlink"/>
                <w:spacing w:val="-2"/>
                <w:lang w:val="id-ID"/>
              </w:rPr>
              <w:t>PERSETUJUAN</w:t>
            </w:r>
            <w:r>
              <w:rPr>
                <w:rStyle w:val="Hyperlink"/>
                <w:b w:val="0"/>
                <w:lang w:val="id-ID"/>
              </w:rPr>
              <w:tab/>
            </w:r>
            <w:r>
              <w:rPr>
                <w:rStyle w:val="Hyperlink"/>
                <w:spacing w:val="-5"/>
                <w:lang w:val="id-ID"/>
              </w:rPr>
              <w:t>ii</w:t>
            </w:r>
          </w:hyperlink>
        </w:p>
        <w:p w:rsidR="00C8054B" w:rsidRDefault="00C8054B" w:rsidP="00C8054B">
          <w:pPr>
            <w:pStyle w:val="TOC3"/>
            <w:tabs>
              <w:tab w:val="right" w:leader="dot" w:pos="8524"/>
            </w:tabs>
            <w:spacing w:before="141"/>
            <w:ind w:left="0"/>
            <w:rPr>
              <w:lang w:val="id-ID"/>
            </w:rPr>
          </w:pPr>
          <w:hyperlink r:id="rId9" w:anchor="_TOC_250032" w:history="1">
            <w:r>
              <w:rPr>
                <w:rStyle w:val="Hyperlink"/>
                <w:spacing w:val="-2"/>
                <w:lang w:val="id-ID"/>
              </w:rPr>
              <w:t>PERNYATAAN</w:t>
            </w:r>
            <w:r>
              <w:rPr>
                <w:rStyle w:val="Hyperlink"/>
                <w:b w:val="0"/>
                <w:spacing w:val="-1"/>
                <w:lang w:val="id-ID"/>
              </w:rPr>
              <w:t xml:space="preserve"> </w:t>
            </w:r>
            <w:r>
              <w:rPr>
                <w:rStyle w:val="Hyperlink"/>
                <w:spacing w:val="-2"/>
                <w:lang w:val="id-ID"/>
              </w:rPr>
              <w:t>ORISINALITAS</w:t>
            </w:r>
            <w:r>
              <w:rPr>
                <w:rStyle w:val="Hyperlink"/>
                <w:b w:val="0"/>
                <w:spacing w:val="2"/>
                <w:lang w:val="id-ID"/>
              </w:rPr>
              <w:t xml:space="preserve"> </w:t>
            </w:r>
            <w:r>
              <w:rPr>
                <w:rStyle w:val="Hyperlink"/>
                <w:spacing w:val="-2"/>
                <w:lang w:val="id-ID"/>
              </w:rPr>
              <w:t>SKRIPSI</w:t>
            </w:r>
            <w:r>
              <w:rPr>
                <w:rStyle w:val="Hyperlink"/>
                <w:b w:val="0"/>
                <w:lang w:val="id-ID"/>
              </w:rPr>
              <w:tab/>
            </w:r>
            <w:r>
              <w:rPr>
                <w:rStyle w:val="Hyperlink"/>
                <w:spacing w:val="-5"/>
                <w:lang w:val="id-ID"/>
              </w:rPr>
              <w:t>iii</w:t>
            </w:r>
          </w:hyperlink>
        </w:p>
        <w:p w:rsidR="00C8054B" w:rsidRDefault="00C8054B" w:rsidP="00C8054B">
          <w:pPr>
            <w:pStyle w:val="TOC3"/>
            <w:tabs>
              <w:tab w:val="right" w:leader="dot" w:pos="8524"/>
            </w:tabs>
            <w:spacing w:before="141"/>
            <w:ind w:left="0"/>
            <w:rPr>
              <w:lang w:val="id-ID"/>
            </w:rPr>
          </w:pPr>
          <w:hyperlink r:id="rId10" w:anchor="_TOC_250031" w:history="1">
            <w:r>
              <w:rPr>
                <w:rStyle w:val="Hyperlink"/>
                <w:spacing w:val="-2"/>
                <w:lang w:val="id-ID"/>
              </w:rPr>
              <w:t>UCAPAN</w:t>
            </w:r>
            <w:r>
              <w:rPr>
                <w:rStyle w:val="Hyperlink"/>
                <w:b w:val="0"/>
                <w:spacing w:val="-5"/>
                <w:lang w:val="id-ID"/>
              </w:rPr>
              <w:t xml:space="preserve"> </w:t>
            </w:r>
            <w:r>
              <w:rPr>
                <w:rStyle w:val="Hyperlink"/>
                <w:spacing w:val="-2"/>
                <w:lang w:val="id-ID"/>
              </w:rPr>
              <w:t>TERIMAKASIH</w:t>
            </w:r>
            <w:r>
              <w:rPr>
                <w:rStyle w:val="Hyperlink"/>
                <w:b w:val="0"/>
                <w:lang w:val="id-ID"/>
              </w:rPr>
              <w:tab/>
            </w:r>
            <w:r>
              <w:rPr>
                <w:rStyle w:val="Hyperlink"/>
                <w:spacing w:val="-5"/>
                <w:lang w:val="id-ID"/>
              </w:rPr>
              <w:t>iv</w:t>
            </w:r>
          </w:hyperlink>
        </w:p>
        <w:p w:rsidR="00C8054B" w:rsidRDefault="00C8054B" w:rsidP="00C8054B">
          <w:pPr>
            <w:pStyle w:val="TOC3"/>
            <w:tabs>
              <w:tab w:val="right" w:leader="dot" w:pos="8524"/>
            </w:tabs>
            <w:spacing w:before="141"/>
            <w:ind w:left="0"/>
            <w:rPr>
              <w:lang w:val="id-ID"/>
            </w:rPr>
          </w:pPr>
          <w:hyperlink r:id="rId11" w:anchor="_TOC_250030" w:history="1">
            <w:r>
              <w:rPr>
                <w:rStyle w:val="Hyperlink"/>
                <w:spacing w:val="-2"/>
                <w:lang w:val="id-ID"/>
              </w:rPr>
              <w:t>RINGKASAN</w:t>
            </w:r>
            <w:r>
              <w:rPr>
                <w:rStyle w:val="Hyperlink"/>
                <w:b w:val="0"/>
                <w:lang w:val="id-ID"/>
              </w:rPr>
              <w:tab/>
            </w:r>
            <w:r>
              <w:rPr>
                <w:rStyle w:val="Hyperlink"/>
                <w:spacing w:val="-5"/>
                <w:lang w:val="id-ID"/>
              </w:rPr>
              <w:t>viii</w:t>
            </w:r>
          </w:hyperlink>
        </w:p>
        <w:p w:rsidR="00C8054B" w:rsidRDefault="00C8054B" w:rsidP="00C8054B">
          <w:pPr>
            <w:pStyle w:val="TOC3"/>
            <w:tabs>
              <w:tab w:val="right" w:leader="dot" w:pos="8526"/>
            </w:tabs>
            <w:spacing w:before="141"/>
            <w:ind w:left="0"/>
            <w:rPr>
              <w:lang w:val="id-ID"/>
            </w:rPr>
          </w:pPr>
          <w:hyperlink r:id="rId12" w:anchor="_TOC_250029" w:history="1">
            <w:r>
              <w:rPr>
                <w:rStyle w:val="Hyperlink"/>
                <w:lang w:val="id-ID"/>
              </w:rPr>
              <w:t>KATA</w:t>
            </w:r>
            <w:r>
              <w:rPr>
                <w:rStyle w:val="Hyperlink"/>
                <w:b w:val="0"/>
                <w:spacing w:val="-9"/>
                <w:lang w:val="id-ID"/>
              </w:rPr>
              <w:t xml:space="preserve"> </w:t>
            </w:r>
            <w:r>
              <w:rPr>
                <w:rStyle w:val="Hyperlink"/>
                <w:spacing w:val="-2"/>
                <w:lang w:val="id-ID"/>
              </w:rPr>
              <w:t>PENGANTAR</w:t>
            </w:r>
            <w:r>
              <w:rPr>
                <w:rStyle w:val="Hyperlink"/>
                <w:b w:val="0"/>
                <w:lang w:val="id-ID"/>
              </w:rPr>
              <w:tab/>
            </w:r>
            <w:r>
              <w:rPr>
                <w:rStyle w:val="Hyperlink"/>
                <w:spacing w:val="-5"/>
                <w:lang w:val="id-ID"/>
              </w:rPr>
              <w:t>i</w:t>
            </w:r>
          </w:hyperlink>
          <w:r>
            <w:rPr>
              <w:spacing w:val="-5"/>
              <w:lang w:val="id-ID"/>
            </w:rPr>
            <w:t>x</w:t>
          </w:r>
        </w:p>
        <w:p w:rsidR="00C8054B" w:rsidRDefault="00C8054B" w:rsidP="00C8054B">
          <w:pPr>
            <w:pStyle w:val="TOC3"/>
            <w:tabs>
              <w:tab w:val="right" w:leader="dot" w:pos="8524"/>
            </w:tabs>
            <w:spacing w:before="141"/>
            <w:ind w:left="0"/>
            <w:rPr>
              <w:lang w:val="id-ID"/>
            </w:rPr>
          </w:pPr>
          <w:hyperlink r:id="rId13" w:anchor="_TOC_250028" w:history="1">
            <w:r>
              <w:rPr>
                <w:rStyle w:val="Hyperlink"/>
                <w:lang w:val="id-ID"/>
              </w:rPr>
              <w:t>DAFTAR</w:t>
            </w:r>
            <w:r>
              <w:rPr>
                <w:rStyle w:val="Hyperlink"/>
                <w:b w:val="0"/>
                <w:spacing w:val="-15"/>
                <w:lang w:val="id-ID"/>
              </w:rPr>
              <w:t xml:space="preserve"> </w:t>
            </w:r>
            <w:r>
              <w:rPr>
                <w:rStyle w:val="Hyperlink"/>
                <w:spacing w:val="-5"/>
                <w:lang w:val="id-ID"/>
              </w:rPr>
              <w:t>ISI</w:t>
            </w:r>
            <w:r>
              <w:rPr>
                <w:rStyle w:val="Hyperlink"/>
                <w:b w:val="0"/>
                <w:lang w:val="id-ID"/>
              </w:rPr>
              <w:tab/>
            </w:r>
            <w:r>
              <w:rPr>
                <w:rStyle w:val="Hyperlink"/>
                <w:spacing w:val="-4"/>
                <w:lang w:val="id-ID"/>
              </w:rPr>
              <w:t>x</w:t>
            </w:r>
          </w:hyperlink>
        </w:p>
        <w:p w:rsidR="00C8054B" w:rsidRDefault="00C8054B" w:rsidP="00C8054B">
          <w:pPr>
            <w:pStyle w:val="TOC3"/>
            <w:tabs>
              <w:tab w:val="right" w:leader="dot" w:pos="8524"/>
            </w:tabs>
            <w:spacing w:before="141"/>
            <w:ind w:left="0"/>
            <w:rPr>
              <w:lang w:val="id-ID"/>
            </w:rPr>
          </w:pPr>
          <w:hyperlink r:id="rId14" w:anchor="_TOC_250027" w:history="1">
            <w:r>
              <w:rPr>
                <w:rStyle w:val="Hyperlink"/>
                <w:lang w:val="id-ID"/>
              </w:rPr>
              <w:t>DAFTAR</w:t>
            </w:r>
            <w:r>
              <w:rPr>
                <w:rStyle w:val="Hyperlink"/>
                <w:b w:val="0"/>
                <w:spacing w:val="-15"/>
                <w:lang w:val="id-ID"/>
              </w:rPr>
              <w:t xml:space="preserve"> </w:t>
            </w:r>
            <w:r>
              <w:rPr>
                <w:rStyle w:val="Hyperlink"/>
                <w:spacing w:val="-2"/>
                <w:lang w:val="id-ID"/>
              </w:rPr>
              <w:t>TABEL</w:t>
            </w:r>
            <w:r>
              <w:rPr>
                <w:rStyle w:val="Hyperlink"/>
                <w:b w:val="0"/>
                <w:lang w:val="id-ID"/>
              </w:rPr>
              <w:tab/>
            </w:r>
            <w:r>
              <w:rPr>
                <w:rStyle w:val="Hyperlink"/>
                <w:spacing w:val="-10"/>
                <w:lang w:val="id-ID"/>
              </w:rPr>
              <w:t>x</w:t>
            </w:r>
          </w:hyperlink>
          <w:r>
            <w:rPr>
              <w:spacing w:val="-10"/>
              <w:lang w:val="id-ID"/>
            </w:rPr>
            <w:t>ii</w:t>
          </w:r>
        </w:p>
        <w:p w:rsidR="00C8054B" w:rsidRDefault="00C8054B" w:rsidP="00C8054B">
          <w:pPr>
            <w:pStyle w:val="TOC3"/>
            <w:tabs>
              <w:tab w:val="right" w:leader="dot" w:pos="8524"/>
            </w:tabs>
            <w:spacing w:before="141"/>
            <w:ind w:left="0"/>
            <w:rPr>
              <w:lang w:val="id-ID"/>
            </w:rPr>
          </w:pPr>
          <w:hyperlink r:id="rId15" w:anchor="_TOC_250026" w:history="1">
            <w:r>
              <w:rPr>
                <w:rStyle w:val="Hyperlink"/>
                <w:lang w:val="id-ID"/>
              </w:rPr>
              <w:t>DAFTAR</w:t>
            </w:r>
            <w:r>
              <w:rPr>
                <w:rStyle w:val="Hyperlink"/>
                <w:b w:val="0"/>
                <w:spacing w:val="-15"/>
                <w:lang w:val="id-ID"/>
              </w:rPr>
              <w:t xml:space="preserve"> </w:t>
            </w:r>
            <w:r>
              <w:rPr>
                <w:rStyle w:val="Hyperlink"/>
                <w:spacing w:val="-2"/>
                <w:lang w:val="id-ID"/>
              </w:rPr>
              <w:t>GAMBAR</w:t>
            </w:r>
            <w:r>
              <w:rPr>
                <w:rStyle w:val="Hyperlink"/>
                <w:b w:val="0"/>
                <w:lang w:val="id-ID"/>
              </w:rPr>
              <w:tab/>
            </w:r>
            <w:r>
              <w:rPr>
                <w:rStyle w:val="Hyperlink"/>
                <w:spacing w:val="-5"/>
                <w:lang w:val="id-ID"/>
              </w:rPr>
              <w:t>xi</w:t>
            </w:r>
          </w:hyperlink>
          <w:r>
            <w:rPr>
              <w:spacing w:val="-5"/>
              <w:lang w:val="id-ID"/>
            </w:rPr>
            <w:t>ii</w:t>
          </w:r>
        </w:p>
        <w:p w:rsidR="00C8054B" w:rsidRDefault="00C8054B" w:rsidP="00C8054B">
          <w:pPr>
            <w:pStyle w:val="TOC3"/>
            <w:tabs>
              <w:tab w:val="right" w:leader="dot" w:pos="8524"/>
            </w:tabs>
            <w:spacing w:before="141"/>
            <w:ind w:left="0"/>
            <w:rPr>
              <w:spacing w:val="-5"/>
              <w:lang w:val="id-ID"/>
            </w:rPr>
          </w:pPr>
          <w:hyperlink r:id="rId16" w:anchor="_TOC_250025" w:history="1">
            <w:r>
              <w:rPr>
                <w:rStyle w:val="Hyperlink"/>
                <w:lang w:val="id-ID"/>
              </w:rPr>
              <w:t>DAFTAR</w:t>
            </w:r>
            <w:r>
              <w:rPr>
                <w:rStyle w:val="Hyperlink"/>
                <w:b w:val="0"/>
                <w:spacing w:val="-15"/>
                <w:lang w:val="id-ID"/>
              </w:rPr>
              <w:t xml:space="preserve"> </w:t>
            </w:r>
            <w:r>
              <w:rPr>
                <w:rStyle w:val="Hyperlink"/>
                <w:spacing w:val="-2"/>
                <w:lang w:val="id-ID"/>
              </w:rPr>
              <w:t>LAMPIRAN</w:t>
            </w:r>
            <w:r>
              <w:rPr>
                <w:rStyle w:val="Hyperlink"/>
                <w:b w:val="0"/>
                <w:lang w:val="id-ID"/>
              </w:rPr>
              <w:tab/>
            </w:r>
            <w:r>
              <w:rPr>
                <w:rStyle w:val="Hyperlink"/>
                <w:spacing w:val="-5"/>
                <w:lang w:val="id-ID"/>
              </w:rPr>
              <w:t>xi</w:t>
            </w:r>
          </w:hyperlink>
          <w:r>
            <w:rPr>
              <w:spacing w:val="-5"/>
              <w:lang w:val="id-ID"/>
            </w:rPr>
            <w:t>v</w:t>
          </w:r>
        </w:p>
        <w:p w:rsidR="00C8054B" w:rsidRDefault="00C8054B" w:rsidP="00C8054B">
          <w:pPr>
            <w:pStyle w:val="TOC3"/>
            <w:tabs>
              <w:tab w:val="right" w:leader="dot" w:pos="8524"/>
            </w:tabs>
            <w:spacing w:before="141"/>
            <w:ind w:left="0"/>
            <w:rPr>
              <w:lang w:val="id-ID"/>
            </w:rPr>
          </w:pPr>
          <w:hyperlink r:id="rId17" w:anchor="_TOC_250024" w:history="1">
            <w:r>
              <w:rPr>
                <w:rStyle w:val="Hyperlink"/>
                <w:lang w:val="id-ID"/>
              </w:rPr>
              <w:t>BAB</w:t>
            </w:r>
            <w:r>
              <w:rPr>
                <w:rStyle w:val="Hyperlink"/>
                <w:b w:val="0"/>
                <w:spacing w:val="-4"/>
                <w:lang w:val="id-ID"/>
              </w:rPr>
              <w:t xml:space="preserve"> </w:t>
            </w:r>
            <w:r>
              <w:rPr>
                <w:rStyle w:val="Hyperlink"/>
                <w:lang w:val="id-ID"/>
              </w:rPr>
              <w:t>I</w:t>
            </w:r>
            <w:r>
              <w:rPr>
                <w:rStyle w:val="Hyperlink"/>
                <w:b w:val="0"/>
                <w:spacing w:val="-3"/>
                <w:lang w:val="id-ID"/>
              </w:rPr>
              <w:t xml:space="preserve"> </w:t>
            </w:r>
            <w:r>
              <w:rPr>
                <w:rStyle w:val="Hyperlink"/>
                <w:spacing w:val="-2"/>
                <w:lang w:val="id-ID"/>
              </w:rPr>
              <w:t>PENDAHULUAN</w:t>
            </w:r>
            <w:r>
              <w:rPr>
                <w:rStyle w:val="Hyperlink"/>
                <w:b w:val="0"/>
                <w:lang w:val="id-ID"/>
              </w:rPr>
              <w:tab/>
            </w:r>
            <w:r>
              <w:rPr>
                <w:rStyle w:val="Hyperlink"/>
                <w:spacing w:val="-10"/>
                <w:lang w:val="id-ID"/>
              </w:rPr>
              <w:t>1</w:t>
            </w:r>
          </w:hyperlink>
        </w:p>
        <w:p w:rsidR="00C8054B" w:rsidRDefault="00C8054B" w:rsidP="00C8054B">
          <w:pPr>
            <w:pStyle w:val="TOC5"/>
            <w:numPr>
              <w:ilvl w:val="0"/>
              <w:numId w:val="2"/>
            </w:numPr>
            <w:tabs>
              <w:tab w:val="left" w:pos="284"/>
              <w:tab w:val="right" w:leader="dot" w:pos="8524"/>
            </w:tabs>
            <w:spacing w:before="143"/>
            <w:ind w:left="0" w:firstLine="0"/>
            <w:rPr>
              <w:lang w:val="id-ID"/>
            </w:rPr>
          </w:pPr>
          <w:hyperlink r:id="rId18" w:anchor="_TOC_250023" w:history="1">
            <w:r>
              <w:rPr>
                <w:rStyle w:val="Hyperlink"/>
                <w:lang w:val="id-ID"/>
              </w:rPr>
              <w:t>Latar</w:t>
            </w:r>
            <w:r>
              <w:rPr>
                <w:rStyle w:val="Hyperlink"/>
                <w:spacing w:val="-1"/>
                <w:lang w:val="id-ID"/>
              </w:rPr>
              <w:t xml:space="preserve"> </w:t>
            </w:r>
            <w:r>
              <w:rPr>
                <w:rStyle w:val="Hyperlink"/>
                <w:spacing w:val="-2"/>
                <w:lang w:val="id-ID"/>
              </w:rPr>
              <w:t>Belakang</w:t>
            </w:r>
            <w:r>
              <w:rPr>
                <w:rStyle w:val="Hyperlink"/>
                <w:lang w:val="id-ID"/>
              </w:rPr>
              <w:tab/>
            </w:r>
            <w:r>
              <w:rPr>
                <w:rStyle w:val="Hyperlink"/>
                <w:spacing w:val="-10"/>
                <w:lang w:val="id-ID"/>
              </w:rPr>
              <w:t>1</w:t>
            </w:r>
          </w:hyperlink>
        </w:p>
        <w:p w:rsidR="00C8054B" w:rsidRDefault="00C8054B" w:rsidP="00C8054B">
          <w:pPr>
            <w:pStyle w:val="TOC5"/>
            <w:numPr>
              <w:ilvl w:val="0"/>
              <w:numId w:val="2"/>
            </w:numPr>
            <w:tabs>
              <w:tab w:val="left" w:pos="284"/>
              <w:tab w:val="right" w:leader="dot" w:pos="8524"/>
            </w:tabs>
            <w:ind w:left="0" w:firstLine="0"/>
            <w:rPr>
              <w:lang w:val="id-ID"/>
            </w:rPr>
          </w:pPr>
          <w:hyperlink r:id="rId19" w:anchor="_TOC_250022" w:history="1">
            <w:r>
              <w:rPr>
                <w:rStyle w:val="Hyperlink"/>
                <w:lang w:val="id-ID"/>
              </w:rPr>
              <w:t>Rumusan</w:t>
            </w:r>
            <w:r>
              <w:rPr>
                <w:rStyle w:val="Hyperlink"/>
                <w:spacing w:val="-2"/>
                <w:lang w:val="id-ID"/>
              </w:rPr>
              <w:t xml:space="preserve"> Masalah</w:t>
            </w:r>
            <w:r>
              <w:rPr>
                <w:rStyle w:val="Hyperlink"/>
                <w:lang w:val="id-ID"/>
              </w:rPr>
              <w:tab/>
            </w:r>
            <w:r>
              <w:rPr>
                <w:rStyle w:val="Hyperlink"/>
                <w:spacing w:val="-10"/>
                <w:lang w:val="id-ID"/>
              </w:rPr>
              <w:t>5</w:t>
            </w:r>
          </w:hyperlink>
        </w:p>
        <w:p w:rsidR="00C8054B" w:rsidRDefault="00C8054B" w:rsidP="00C8054B">
          <w:pPr>
            <w:pStyle w:val="TOC5"/>
            <w:numPr>
              <w:ilvl w:val="0"/>
              <w:numId w:val="2"/>
            </w:numPr>
            <w:tabs>
              <w:tab w:val="left" w:pos="284"/>
              <w:tab w:val="right" w:leader="dot" w:pos="8524"/>
            </w:tabs>
            <w:spacing w:before="139"/>
            <w:ind w:left="0" w:firstLine="0"/>
            <w:rPr>
              <w:lang w:val="id-ID"/>
            </w:rPr>
          </w:pPr>
          <w:hyperlink r:id="rId20" w:anchor="_TOC_250021" w:history="1">
            <w:r>
              <w:rPr>
                <w:rStyle w:val="Hyperlink"/>
                <w:lang w:val="id-ID"/>
              </w:rPr>
              <w:t>Tujuan</w:t>
            </w:r>
            <w:r>
              <w:rPr>
                <w:rStyle w:val="Hyperlink"/>
                <w:spacing w:val="-1"/>
                <w:lang w:val="id-ID"/>
              </w:rPr>
              <w:t xml:space="preserve"> </w:t>
            </w:r>
            <w:r>
              <w:rPr>
                <w:rStyle w:val="Hyperlink"/>
                <w:spacing w:val="-2"/>
                <w:lang w:val="id-ID"/>
              </w:rPr>
              <w:t>Penelitian</w:t>
            </w:r>
            <w:r>
              <w:rPr>
                <w:rStyle w:val="Hyperlink"/>
                <w:lang w:val="id-ID"/>
              </w:rPr>
              <w:tab/>
            </w:r>
            <w:r>
              <w:rPr>
                <w:rStyle w:val="Hyperlink"/>
                <w:spacing w:val="-10"/>
                <w:lang w:val="id-ID"/>
              </w:rPr>
              <w:t>5</w:t>
            </w:r>
          </w:hyperlink>
        </w:p>
        <w:p w:rsidR="00C8054B" w:rsidRDefault="00C8054B" w:rsidP="00C8054B">
          <w:pPr>
            <w:pStyle w:val="TOC5"/>
            <w:numPr>
              <w:ilvl w:val="0"/>
              <w:numId w:val="2"/>
            </w:numPr>
            <w:tabs>
              <w:tab w:val="left" w:pos="284"/>
              <w:tab w:val="right" w:leader="dot" w:pos="8524"/>
            </w:tabs>
            <w:ind w:left="0" w:firstLine="0"/>
            <w:rPr>
              <w:lang w:val="id-ID"/>
            </w:rPr>
          </w:pPr>
          <w:hyperlink r:id="rId21" w:anchor="_TOC_250020" w:history="1">
            <w:r>
              <w:rPr>
                <w:rStyle w:val="Hyperlink"/>
                <w:lang w:val="id-ID"/>
              </w:rPr>
              <w:t>Manfaat</w:t>
            </w:r>
            <w:r>
              <w:rPr>
                <w:rStyle w:val="Hyperlink"/>
                <w:spacing w:val="-3"/>
                <w:lang w:val="id-ID"/>
              </w:rPr>
              <w:t xml:space="preserve"> </w:t>
            </w:r>
            <w:r>
              <w:rPr>
                <w:rStyle w:val="Hyperlink"/>
                <w:spacing w:val="-2"/>
                <w:lang w:val="id-ID"/>
              </w:rPr>
              <w:t>Penelitian</w:t>
            </w:r>
            <w:r>
              <w:rPr>
                <w:rStyle w:val="Hyperlink"/>
                <w:lang w:val="id-ID"/>
              </w:rPr>
              <w:tab/>
            </w:r>
            <w:r>
              <w:rPr>
                <w:rStyle w:val="Hyperlink"/>
                <w:spacing w:val="-12"/>
                <w:lang w:val="en-ID"/>
              </w:rPr>
              <w:t>5</w:t>
            </w:r>
          </w:hyperlink>
        </w:p>
        <w:p w:rsidR="00C8054B" w:rsidRDefault="00C8054B" w:rsidP="00C8054B">
          <w:pPr>
            <w:pStyle w:val="TOC2"/>
            <w:tabs>
              <w:tab w:val="right" w:leader="dot" w:pos="8524"/>
            </w:tabs>
            <w:ind w:left="0"/>
            <w:rPr>
              <w:lang w:val="id-ID"/>
            </w:rPr>
          </w:pPr>
          <w:hyperlink r:id="rId22" w:anchor="_TOC_250019" w:history="1">
            <w:r>
              <w:rPr>
                <w:rStyle w:val="Hyperlink"/>
                <w:lang w:val="id-ID"/>
              </w:rPr>
              <w:t>BAB</w:t>
            </w:r>
            <w:r>
              <w:rPr>
                <w:rStyle w:val="Hyperlink"/>
                <w:b w:val="0"/>
                <w:spacing w:val="-9"/>
                <w:lang w:val="id-ID"/>
              </w:rPr>
              <w:t xml:space="preserve"> </w:t>
            </w:r>
            <w:r>
              <w:rPr>
                <w:rStyle w:val="Hyperlink"/>
                <w:lang w:val="id-ID"/>
              </w:rPr>
              <w:t>II</w:t>
            </w:r>
            <w:r>
              <w:rPr>
                <w:rStyle w:val="Hyperlink"/>
                <w:b w:val="0"/>
                <w:spacing w:val="-8"/>
                <w:lang w:val="id-ID"/>
              </w:rPr>
              <w:t xml:space="preserve"> </w:t>
            </w:r>
            <w:r>
              <w:rPr>
                <w:rStyle w:val="Hyperlink"/>
                <w:lang w:val="id-ID"/>
              </w:rPr>
              <w:t>TINJAUAN</w:t>
            </w:r>
            <w:r>
              <w:rPr>
                <w:rStyle w:val="Hyperlink"/>
                <w:b w:val="0"/>
                <w:spacing w:val="-9"/>
                <w:lang w:val="id-ID"/>
              </w:rPr>
              <w:t xml:space="preserve"> </w:t>
            </w:r>
            <w:r>
              <w:rPr>
                <w:rStyle w:val="Hyperlink"/>
                <w:spacing w:val="-2"/>
                <w:lang w:val="id-ID"/>
              </w:rPr>
              <w:t>PUSTAKA</w:t>
            </w:r>
            <w:r>
              <w:rPr>
                <w:rStyle w:val="Hyperlink"/>
                <w:b w:val="0"/>
                <w:lang w:val="id-ID"/>
              </w:rPr>
              <w:tab/>
            </w:r>
            <w:r>
              <w:rPr>
                <w:rStyle w:val="Hyperlink"/>
                <w:spacing w:val="-5"/>
                <w:lang w:val="id-ID"/>
              </w:rPr>
              <w:t>8</w:t>
            </w:r>
          </w:hyperlink>
        </w:p>
        <w:p w:rsidR="00C8054B" w:rsidRDefault="00C8054B" w:rsidP="00C8054B">
          <w:pPr>
            <w:pStyle w:val="TOC5"/>
            <w:numPr>
              <w:ilvl w:val="0"/>
              <w:numId w:val="3"/>
            </w:numPr>
            <w:tabs>
              <w:tab w:val="left" w:pos="284"/>
              <w:tab w:val="right" w:leader="dot" w:pos="8524"/>
            </w:tabs>
            <w:spacing w:before="144"/>
            <w:ind w:left="0" w:firstLine="0"/>
            <w:rPr>
              <w:lang w:val="id-ID"/>
            </w:rPr>
          </w:pPr>
          <w:hyperlink r:id="rId23" w:anchor="_TOC_250018" w:history="1">
            <w:r>
              <w:rPr>
                <w:rStyle w:val="Hyperlink"/>
                <w:lang w:val="id-ID"/>
              </w:rPr>
              <w:t>Penelitian</w:t>
            </w:r>
            <w:r>
              <w:rPr>
                <w:rStyle w:val="Hyperlink"/>
                <w:spacing w:val="-3"/>
                <w:lang w:val="id-ID"/>
              </w:rPr>
              <w:t xml:space="preserve"> </w:t>
            </w:r>
            <w:r>
              <w:rPr>
                <w:rStyle w:val="Hyperlink"/>
                <w:spacing w:val="-2"/>
                <w:lang w:val="id-ID"/>
              </w:rPr>
              <w:t>Terdahulu</w:t>
            </w:r>
            <w:r>
              <w:rPr>
                <w:rStyle w:val="Hyperlink"/>
                <w:lang w:val="id-ID"/>
              </w:rPr>
              <w:tab/>
            </w:r>
            <w:r>
              <w:rPr>
                <w:rStyle w:val="Hyperlink"/>
                <w:spacing w:val="-7"/>
                <w:lang w:val="id-ID"/>
              </w:rPr>
              <w:t>8</w:t>
            </w:r>
          </w:hyperlink>
        </w:p>
        <w:p w:rsidR="00C8054B" w:rsidRDefault="00C8054B" w:rsidP="00C8054B">
          <w:pPr>
            <w:pStyle w:val="TOC5"/>
            <w:numPr>
              <w:ilvl w:val="0"/>
              <w:numId w:val="3"/>
            </w:numPr>
            <w:tabs>
              <w:tab w:val="left" w:pos="284"/>
              <w:tab w:val="right" w:leader="dot" w:pos="8524"/>
            </w:tabs>
            <w:ind w:left="0" w:firstLine="0"/>
            <w:rPr>
              <w:lang w:val="id-ID"/>
            </w:rPr>
          </w:pPr>
          <w:hyperlink r:id="rId24" w:anchor="_TOC_250017" w:history="1">
            <w:r>
              <w:rPr>
                <w:rStyle w:val="Hyperlink"/>
                <w:lang w:val="id-ID"/>
              </w:rPr>
              <w:t>Kerangka</w:t>
            </w:r>
            <w:r>
              <w:rPr>
                <w:rStyle w:val="Hyperlink"/>
                <w:spacing w:val="-4"/>
                <w:lang w:val="id-ID"/>
              </w:rPr>
              <w:t xml:space="preserve"> </w:t>
            </w:r>
            <w:r>
              <w:rPr>
                <w:rStyle w:val="Hyperlink"/>
                <w:spacing w:val="-2"/>
                <w:lang w:val="id-ID"/>
              </w:rPr>
              <w:t>Teori</w:t>
            </w:r>
            <w:r>
              <w:rPr>
                <w:rStyle w:val="Hyperlink"/>
                <w:lang w:val="id-ID"/>
              </w:rPr>
              <w:tab/>
            </w:r>
            <w:r>
              <w:rPr>
                <w:rStyle w:val="Hyperlink"/>
                <w:spacing w:val="-5"/>
                <w:lang w:val="id-ID"/>
              </w:rPr>
              <w:t>13</w:t>
            </w:r>
          </w:hyperlink>
        </w:p>
        <w:p w:rsidR="00C8054B" w:rsidRDefault="00C8054B" w:rsidP="00C8054B">
          <w:pPr>
            <w:pStyle w:val="TOC5"/>
            <w:numPr>
              <w:ilvl w:val="0"/>
              <w:numId w:val="3"/>
            </w:numPr>
            <w:tabs>
              <w:tab w:val="left" w:pos="284"/>
              <w:tab w:val="right" w:leader="dot" w:pos="8524"/>
            </w:tabs>
            <w:ind w:left="0" w:firstLine="0"/>
            <w:rPr>
              <w:lang w:val="id-ID"/>
            </w:rPr>
          </w:pPr>
          <w:hyperlink r:id="rId25" w:anchor="_TOC_250016" w:history="1">
            <w:r>
              <w:rPr>
                <w:rStyle w:val="Hyperlink"/>
                <w:lang w:val="id-ID"/>
              </w:rPr>
              <w:t>Kerangka</w:t>
            </w:r>
            <w:r>
              <w:rPr>
                <w:rStyle w:val="Hyperlink"/>
                <w:spacing w:val="-4"/>
                <w:lang w:val="id-ID"/>
              </w:rPr>
              <w:t xml:space="preserve"> </w:t>
            </w:r>
            <w:r>
              <w:rPr>
                <w:rStyle w:val="Hyperlink"/>
                <w:spacing w:val="-2"/>
                <w:lang w:val="id-ID"/>
              </w:rPr>
              <w:t>Konseptual</w:t>
            </w:r>
            <w:r>
              <w:rPr>
                <w:rStyle w:val="Hyperlink"/>
                <w:lang w:val="id-ID"/>
              </w:rPr>
              <w:tab/>
            </w:r>
            <w:r>
              <w:rPr>
                <w:rStyle w:val="Hyperlink"/>
                <w:spacing w:val="-5"/>
                <w:lang w:val="id-ID"/>
              </w:rPr>
              <w:t>36</w:t>
            </w:r>
          </w:hyperlink>
        </w:p>
        <w:p w:rsidR="00C8054B" w:rsidRDefault="00C8054B" w:rsidP="00C8054B">
          <w:pPr>
            <w:pStyle w:val="TOC2"/>
            <w:tabs>
              <w:tab w:val="right" w:leader="dot" w:pos="8524"/>
            </w:tabs>
            <w:spacing w:before="134"/>
            <w:ind w:left="0"/>
            <w:rPr>
              <w:lang w:val="id-ID"/>
            </w:rPr>
          </w:pPr>
          <w:hyperlink r:id="rId26" w:anchor="_TOC_250015" w:history="1">
            <w:r>
              <w:rPr>
                <w:rStyle w:val="Hyperlink"/>
                <w:lang w:val="id-ID"/>
              </w:rPr>
              <w:t>BAB</w:t>
            </w:r>
            <w:r>
              <w:rPr>
                <w:rStyle w:val="Hyperlink"/>
                <w:b w:val="0"/>
                <w:spacing w:val="-8"/>
                <w:lang w:val="id-ID"/>
              </w:rPr>
              <w:t xml:space="preserve"> </w:t>
            </w:r>
            <w:r>
              <w:rPr>
                <w:rStyle w:val="Hyperlink"/>
                <w:lang w:val="id-ID"/>
              </w:rPr>
              <w:t>III</w:t>
            </w:r>
            <w:r>
              <w:rPr>
                <w:rStyle w:val="Hyperlink"/>
                <w:b w:val="0"/>
                <w:spacing w:val="-7"/>
                <w:lang w:val="id-ID"/>
              </w:rPr>
              <w:t xml:space="preserve"> </w:t>
            </w:r>
            <w:r>
              <w:rPr>
                <w:rStyle w:val="Hyperlink"/>
                <w:lang w:val="id-ID"/>
              </w:rPr>
              <w:t>METODE</w:t>
            </w:r>
            <w:r>
              <w:rPr>
                <w:rStyle w:val="Hyperlink"/>
                <w:b w:val="0"/>
                <w:spacing w:val="-7"/>
                <w:lang w:val="id-ID"/>
              </w:rPr>
              <w:t xml:space="preserve"> </w:t>
            </w:r>
            <w:r>
              <w:rPr>
                <w:rStyle w:val="Hyperlink"/>
                <w:spacing w:val="-2"/>
                <w:lang w:val="id-ID"/>
              </w:rPr>
              <w:t>PENELITIAN</w:t>
            </w:r>
            <w:r>
              <w:rPr>
                <w:rStyle w:val="Hyperlink"/>
                <w:b w:val="0"/>
                <w:lang w:val="id-ID"/>
              </w:rPr>
              <w:tab/>
            </w:r>
            <w:r>
              <w:rPr>
                <w:rStyle w:val="Hyperlink"/>
                <w:spacing w:val="-5"/>
                <w:lang w:val="id-ID"/>
              </w:rPr>
              <w:t>37</w:t>
            </w:r>
          </w:hyperlink>
        </w:p>
        <w:p w:rsidR="00C8054B" w:rsidRDefault="00C8054B" w:rsidP="00C8054B">
          <w:pPr>
            <w:pStyle w:val="TOC5"/>
            <w:numPr>
              <w:ilvl w:val="0"/>
              <w:numId w:val="4"/>
            </w:numPr>
            <w:tabs>
              <w:tab w:val="left" w:pos="284"/>
              <w:tab w:val="right" w:leader="dot" w:pos="8524"/>
            </w:tabs>
            <w:spacing w:before="144"/>
            <w:ind w:left="0" w:firstLine="0"/>
            <w:rPr>
              <w:lang w:val="id-ID"/>
            </w:rPr>
          </w:pPr>
          <w:hyperlink r:id="rId27" w:anchor="_TOC_250014" w:history="1">
            <w:r>
              <w:rPr>
                <w:rStyle w:val="Hyperlink"/>
                <w:lang w:val="id-ID"/>
              </w:rPr>
              <w:t>Pendekatan</w:t>
            </w:r>
            <w:r>
              <w:rPr>
                <w:rStyle w:val="Hyperlink"/>
                <w:spacing w:val="-4"/>
                <w:lang w:val="id-ID"/>
              </w:rPr>
              <w:t xml:space="preserve"> </w:t>
            </w:r>
            <w:r>
              <w:rPr>
                <w:rStyle w:val="Hyperlink"/>
                <w:lang w:val="id-ID"/>
              </w:rPr>
              <w:t>dan</w:t>
            </w:r>
            <w:r>
              <w:rPr>
                <w:rStyle w:val="Hyperlink"/>
                <w:spacing w:val="-4"/>
                <w:lang w:val="id-ID"/>
              </w:rPr>
              <w:t xml:space="preserve"> </w:t>
            </w:r>
            <w:r>
              <w:rPr>
                <w:rStyle w:val="Hyperlink"/>
                <w:lang w:val="id-ID"/>
              </w:rPr>
              <w:t>jenis</w:t>
            </w:r>
            <w:r>
              <w:rPr>
                <w:rStyle w:val="Hyperlink"/>
                <w:spacing w:val="-1"/>
                <w:lang w:val="id-ID"/>
              </w:rPr>
              <w:t xml:space="preserve"> </w:t>
            </w:r>
            <w:r>
              <w:rPr>
                <w:rStyle w:val="Hyperlink"/>
                <w:spacing w:val="-2"/>
                <w:lang w:val="id-ID"/>
              </w:rPr>
              <w:t>penelitian</w:t>
            </w:r>
            <w:r>
              <w:rPr>
                <w:rStyle w:val="Hyperlink"/>
                <w:lang w:val="id-ID"/>
              </w:rPr>
              <w:tab/>
            </w:r>
            <w:r>
              <w:rPr>
                <w:rStyle w:val="Hyperlink"/>
                <w:spacing w:val="-5"/>
                <w:lang w:val="id-ID"/>
              </w:rPr>
              <w:t>37</w:t>
            </w:r>
          </w:hyperlink>
        </w:p>
        <w:p w:rsidR="00C8054B" w:rsidRDefault="00C8054B" w:rsidP="00C8054B">
          <w:pPr>
            <w:pStyle w:val="TOC5"/>
            <w:numPr>
              <w:ilvl w:val="0"/>
              <w:numId w:val="4"/>
            </w:numPr>
            <w:tabs>
              <w:tab w:val="left" w:pos="284"/>
              <w:tab w:val="right" w:leader="dot" w:pos="8524"/>
            </w:tabs>
            <w:ind w:left="0" w:firstLine="0"/>
            <w:rPr>
              <w:lang w:val="id-ID"/>
            </w:rPr>
          </w:pPr>
          <w:hyperlink r:id="rId28" w:anchor="_TOC_250013" w:history="1">
            <w:r>
              <w:rPr>
                <w:rStyle w:val="Hyperlink"/>
                <w:lang w:val="id-ID"/>
              </w:rPr>
              <w:t>Lokasi</w:t>
            </w:r>
            <w:r>
              <w:rPr>
                <w:rStyle w:val="Hyperlink"/>
                <w:spacing w:val="-3"/>
                <w:lang w:val="id-ID"/>
              </w:rPr>
              <w:t xml:space="preserve"> </w:t>
            </w:r>
            <w:r>
              <w:rPr>
                <w:rStyle w:val="Hyperlink"/>
                <w:spacing w:val="-2"/>
                <w:lang w:val="id-ID"/>
              </w:rPr>
              <w:t>Penelitian</w:t>
            </w:r>
            <w:r>
              <w:rPr>
                <w:rStyle w:val="Hyperlink"/>
                <w:lang w:val="id-ID"/>
              </w:rPr>
              <w:tab/>
            </w:r>
            <w:r>
              <w:rPr>
                <w:rStyle w:val="Hyperlink"/>
                <w:spacing w:val="-7"/>
                <w:lang w:val="id-ID"/>
              </w:rPr>
              <w:t>38</w:t>
            </w:r>
          </w:hyperlink>
        </w:p>
        <w:p w:rsidR="00C8054B" w:rsidRDefault="00C8054B" w:rsidP="00C8054B">
          <w:pPr>
            <w:pStyle w:val="TOC5"/>
            <w:numPr>
              <w:ilvl w:val="0"/>
              <w:numId w:val="4"/>
            </w:numPr>
            <w:tabs>
              <w:tab w:val="left" w:pos="284"/>
              <w:tab w:val="right" w:leader="dot" w:pos="8524"/>
            </w:tabs>
            <w:ind w:left="0" w:firstLine="0"/>
            <w:rPr>
              <w:lang w:val="id-ID"/>
            </w:rPr>
          </w:pPr>
          <w:hyperlink r:id="rId29" w:anchor="_TOC_250012" w:history="1">
            <w:r>
              <w:rPr>
                <w:rStyle w:val="Hyperlink"/>
                <w:lang w:val="id-ID"/>
              </w:rPr>
              <w:t>Sumber</w:t>
            </w:r>
            <w:r>
              <w:rPr>
                <w:rStyle w:val="Hyperlink"/>
                <w:spacing w:val="-3"/>
                <w:lang w:val="id-ID"/>
              </w:rPr>
              <w:t xml:space="preserve"> </w:t>
            </w:r>
            <w:r>
              <w:rPr>
                <w:rStyle w:val="Hyperlink"/>
                <w:spacing w:val="-4"/>
                <w:lang w:val="id-ID"/>
              </w:rPr>
              <w:t>Data</w:t>
            </w:r>
            <w:r>
              <w:rPr>
                <w:rStyle w:val="Hyperlink"/>
                <w:lang w:val="id-ID"/>
              </w:rPr>
              <w:tab/>
            </w:r>
            <w:r>
              <w:rPr>
                <w:rStyle w:val="Hyperlink"/>
                <w:spacing w:val="-5"/>
                <w:lang w:val="id-ID"/>
              </w:rPr>
              <w:t>39</w:t>
            </w:r>
          </w:hyperlink>
        </w:p>
        <w:p w:rsidR="00C8054B" w:rsidRDefault="00C8054B" w:rsidP="00C8054B">
          <w:pPr>
            <w:pStyle w:val="TOC5"/>
            <w:numPr>
              <w:ilvl w:val="0"/>
              <w:numId w:val="4"/>
            </w:numPr>
            <w:tabs>
              <w:tab w:val="left" w:pos="284"/>
              <w:tab w:val="right" w:leader="dot" w:pos="8524"/>
            </w:tabs>
            <w:ind w:left="0" w:firstLine="0"/>
            <w:rPr>
              <w:lang w:val="id-ID"/>
            </w:rPr>
          </w:pPr>
          <w:hyperlink r:id="rId30" w:anchor="_TOC_250011" w:history="1">
            <w:r>
              <w:rPr>
                <w:rStyle w:val="Hyperlink"/>
                <w:lang w:val="id-ID"/>
              </w:rPr>
              <w:t>Subjek Penelitian</w:t>
            </w:r>
            <w:r>
              <w:rPr>
                <w:rStyle w:val="Hyperlink"/>
                <w:lang w:val="id-ID"/>
              </w:rPr>
              <w:tab/>
            </w:r>
            <w:r>
              <w:rPr>
                <w:rStyle w:val="Hyperlink"/>
                <w:spacing w:val="-5"/>
                <w:lang w:val="id-ID"/>
              </w:rPr>
              <w:t>41</w:t>
            </w:r>
          </w:hyperlink>
        </w:p>
        <w:p w:rsidR="00C8054B" w:rsidRDefault="00C8054B" w:rsidP="00C8054B">
          <w:pPr>
            <w:pStyle w:val="TOC5"/>
            <w:numPr>
              <w:ilvl w:val="0"/>
              <w:numId w:val="4"/>
            </w:numPr>
            <w:tabs>
              <w:tab w:val="left" w:pos="284"/>
              <w:tab w:val="right" w:leader="dot" w:pos="8524"/>
            </w:tabs>
            <w:ind w:left="0" w:firstLine="0"/>
            <w:rPr>
              <w:lang w:val="id-ID"/>
            </w:rPr>
          </w:pPr>
          <w:hyperlink r:id="rId31" w:anchor="_TOC_250010" w:history="1">
            <w:r>
              <w:rPr>
                <w:rStyle w:val="Hyperlink"/>
                <w:lang w:val="id-ID"/>
              </w:rPr>
              <w:t>Teknik</w:t>
            </w:r>
            <w:r>
              <w:rPr>
                <w:rStyle w:val="Hyperlink"/>
                <w:spacing w:val="-6"/>
                <w:lang w:val="id-ID"/>
              </w:rPr>
              <w:t xml:space="preserve"> </w:t>
            </w:r>
            <w:r>
              <w:rPr>
                <w:rStyle w:val="Hyperlink"/>
                <w:lang w:val="id-ID"/>
              </w:rPr>
              <w:t>Pengumpulan</w:t>
            </w:r>
            <w:r>
              <w:rPr>
                <w:rStyle w:val="Hyperlink"/>
                <w:spacing w:val="-3"/>
                <w:lang w:val="id-ID"/>
              </w:rPr>
              <w:t xml:space="preserve"> </w:t>
            </w:r>
            <w:r>
              <w:rPr>
                <w:rStyle w:val="Hyperlink"/>
                <w:spacing w:val="-4"/>
                <w:lang w:val="id-ID"/>
              </w:rPr>
              <w:t>Data</w:t>
            </w:r>
            <w:r>
              <w:rPr>
                <w:rStyle w:val="Hyperlink"/>
                <w:lang w:val="id-ID"/>
              </w:rPr>
              <w:tab/>
            </w:r>
            <w:r>
              <w:rPr>
                <w:rStyle w:val="Hyperlink"/>
                <w:spacing w:val="-5"/>
                <w:lang w:val="id-ID"/>
              </w:rPr>
              <w:t>41</w:t>
            </w:r>
          </w:hyperlink>
        </w:p>
        <w:p w:rsidR="00C8054B" w:rsidRDefault="00C8054B" w:rsidP="00C8054B">
          <w:pPr>
            <w:pStyle w:val="TOC5"/>
            <w:numPr>
              <w:ilvl w:val="0"/>
              <w:numId w:val="4"/>
            </w:numPr>
            <w:tabs>
              <w:tab w:val="left" w:pos="284"/>
              <w:tab w:val="right" w:leader="dot" w:pos="8524"/>
            </w:tabs>
            <w:spacing w:before="139"/>
            <w:ind w:left="0" w:firstLine="0"/>
            <w:rPr>
              <w:lang w:val="id-ID"/>
            </w:rPr>
          </w:pPr>
          <w:hyperlink r:id="rId32" w:anchor="_TOC_250009" w:history="1">
            <w:r>
              <w:rPr>
                <w:rStyle w:val="Hyperlink"/>
                <w:lang w:val="id-ID"/>
              </w:rPr>
              <w:t>Analisis</w:t>
            </w:r>
            <w:r>
              <w:rPr>
                <w:rStyle w:val="Hyperlink"/>
                <w:spacing w:val="-6"/>
                <w:lang w:val="id-ID"/>
              </w:rPr>
              <w:t xml:space="preserve"> </w:t>
            </w:r>
            <w:r>
              <w:rPr>
                <w:rStyle w:val="Hyperlink"/>
                <w:spacing w:val="-4"/>
                <w:lang w:val="id-ID"/>
              </w:rPr>
              <w:t>Data</w:t>
            </w:r>
            <w:r>
              <w:rPr>
                <w:rStyle w:val="Hyperlink"/>
                <w:lang w:val="id-ID"/>
              </w:rPr>
              <w:tab/>
            </w:r>
            <w:r>
              <w:rPr>
                <w:rStyle w:val="Hyperlink"/>
                <w:spacing w:val="-5"/>
                <w:lang w:val="id-ID"/>
              </w:rPr>
              <w:t>44</w:t>
            </w:r>
          </w:hyperlink>
        </w:p>
        <w:p w:rsidR="00C8054B" w:rsidRDefault="00C8054B" w:rsidP="00C8054B">
          <w:pPr>
            <w:pStyle w:val="TOC5"/>
            <w:numPr>
              <w:ilvl w:val="0"/>
              <w:numId w:val="4"/>
            </w:numPr>
            <w:tabs>
              <w:tab w:val="left" w:pos="284"/>
              <w:tab w:val="right" w:leader="dot" w:pos="8524"/>
            </w:tabs>
            <w:ind w:left="0" w:firstLine="0"/>
            <w:rPr>
              <w:lang w:val="id-ID"/>
            </w:rPr>
          </w:pPr>
          <w:hyperlink r:id="rId33" w:anchor="_TOC_250008" w:history="1">
            <w:r>
              <w:rPr>
                <w:rStyle w:val="Hyperlink"/>
                <w:lang w:val="id-ID"/>
              </w:rPr>
              <w:t>Pengujian</w:t>
            </w:r>
            <w:r>
              <w:rPr>
                <w:rStyle w:val="Hyperlink"/>
                <w:spacing w:val="-7"/>
                <w:lang w:val="id-ID"/>
              </w:rPr>
              <w:t xml:space="preserve"> </w:t>
            </w:r>
            <w:r>
              <w:rPr>
                <w:rStyle w:val="Hyperlink"/>
                <w:lang w:val="id-ID"/>
              </w:rPr>
              <w:t>Keabsahan</w:t>
            </w:r>
            <w:r>
              <w:rPr>
                <w:rStyle w:val="Hyperlink"/>
                <w:spacing w:val="-4"/>
                <w:lang w:val="id-ID"/>
              </w:rPr>
              <w:t xml:space="preserve"> Data</w:t>
            </w:r>
            <w:r>
              <w:rPr>
                <w:rStyle w:val="Hyperlink"/>
                <w:lang w:val="id-ID"/>
              </w:rPr>
              <w:tab/>
            </w:r>
            <w:r>
              <w:rPr>
                <w:rStyle w:val="Hyperlink"/>
                <w:spacing w:val="-5"/>
                <w:lang w:val="id-ID"/>
              </w:rPr>
              <w:t>47</w:t>
            </w:r>
          </w:hyperlink>
        </w:p>
        <w:p w:rsidR="00C8054B" w:rsidRDefault="00C8054B" w:rsidP="00C8054B">
          <w:pPr>
            <w:pStyle w:val="TOC5"/>
            <w:numPr>
              <w:ilvl w:val="0"/>
              <w:numId w:val="4"/>
            </w:numPr>
            <w:tabs>
              <w:tab w:val="left" w:pos="284"/>
              <w:tab w:val="right" w:leader="dot" w:pos="8524"/>
            </w:tabs>
            <w:ind w:left="1105" w:hanging="1105"/>
            <w:rPr>
              <w:lang w:val="id-ID"/>
            </w:rPr>
          </w:pPr>
          <w:hyperlink r:id="rId34" w:anchor="_TOC_250007" w:history="1">
            <w:r>
              <w:rPr>
                <w:rStyle w:val="Hyperlink"/>
                <w:lang w:val="id-ID"/>
              </w:rPr>
              <w:t>Waktu</w:t>
            </w:r>
            <w:r>
              <w:rPr>
                <w:rStyle w:val="Hyperlink"/>
                <w:spacing w:val="-4"/>
                <w:lang w:val="id-ID"/>
              </w:rPr>
              <w:t xml:space="preserve"> </w:t>
            </w:r>
            <w:r>
              <w:rPr>
                <w:rStyle w:val="Hyperlink"/>
                <w:spacing w:val="-2"/>
                <w:lang w:val="id-ID"/>
              </w:rPr>
              <w:t>Penelitian</w:t>
            </w:r>
            <w:r>
              <w:rPr>
                <w:rStyle w:val="Hyperlink"/>
                <w:lang w:val="id-ID"/>
              </w:rPr>
              <w:tab/>
            </w:r>
            <w:r>
              <w:rPr>
                <w:rStyle w:val="Hyperlink"/>
                <w:spacing w:val="-5"/>
                <w:lang w:val="id-ID"/>
              </w:rPr>
              <w:t>48</w:t>
            </w:r>
          </w:hyperlink>
        </w:p>
        <w:p w:rsidR="00C8054B" w:rsidRDefault="00C8054B" w:rsidP="00C8054B">
          <w:pPr>
            <w:pStyle w:val="TOC1"/>
            <w:tabs>
              <w:tab w:val="right" w:leader="dot" w:pos="8325"/>
            </w:tabs>
            <w:ind w:left="1" w:right="-907" w:hanging="284"/>
            <w:rPr>
              <w:lang w:val="id-ID"/>
            </w:rPr>
          </w:pPr>
          <w:r>
            <w:rPr>
              <w:lang w:val="id-ID"/>
            </w:rPr>
            <w:t>BAB</w:t>
          </w:r>
          <w:r>
            <w:rPr>
              <w:b w:val="0"/>
              <w:spacing w:val="-9"/>
              <w:lang w:val="id-ID"/>
            </w:rPr>
            <w:t xml:space="preserve"> </w:t>
          </w:r>
          <w:r>
            <w:rPr>
              <w:lang w:val="id-ID"/>
            </w:rPr>
            <w:t>IV</w:t>
          </w:r>
          <w:r>
            <w:rPr>
              <w:b w:val="0"/>
              <w:spacing w:val="-10"/>
              <w:lang w:val="id-ID"/>
            </w:rPr>
            <w:t xml:space="preserve"> </w:t>
          </w:r>
          <w:r>
            <w:rPr>
              <w:lang w:val="id-ID"/>
            </w:rPr>
            <w:t>HASIL</w:t>
          </w:r>
          <w:r>
            <w:rPr>
              <w:b w:val="0"/>
              <w:spacing w:val="-9"/>
              <w:lang w:val="id-ID"/>
            </w:rPr>
            <w:t xml:space="preserve"> </w:t>
          </w:r>
          <w:r>
            <w:rPr>
              <w:lang w:val="id-ID"/>
            </w:rPr>
            <w:t>PENELITIAN</w:t>
          </w:r>
          <w:r>
            <w:rPr>
              <w:b w:val="0"/>
              <w:spacing w:val="-9"/>
              <w:lang w:val="id-ID"/>
            </w:rPr>
            <w:t xml:space="preserve"> </w:t>
          </w:r>
          <w:r>
            <w:rPr>
              <w:lang w:val="id-ID"/>
            </w:rPr>
            <w:t>DAN</w:t>
          </w:r>
          <w:r>
            <w:rPr>
              <w:b w:val="0"/>
              <w:spacing w:val="-10"/>
              <w:lang w:val="id-ID"/>
            </w:rPr>
            <w:t xml:space="preserve"> </w:t>
          </w:r>
          <w:r>
            <w:rPr>
              <w:spacing w:val="-2"/>
              <w:lang w:val="id-ID"/>
            </w:rPr>
            <w:t>PEMBAHASAN</w:t>
          </w:r>
          <w:r>
            <w:rPr>
              <w:b w:val="0"/>
              <w:lang w:val="id-ID"/>
            </w:rPr>
            <w:tab/>
          </w:r>
          <w:r>
            <w:rPr>
              <w:spacing w:val="-5"/>
              <w:lang w:val="id-ID"/>
            </w:rPr>
            <w:t>49</w:t>
          </w:r>
        </w:p>
        <w:p w:rsidR="00C8054B" w:rsidRDefault="00C8054B" w:rsidP="00C8054B">
          <w:pPr>
            <w:pStyle w:val="TOC5"/>
            <w:numPr>
              <w:ilvl w:val="0"/>
              <w:numId w:val="5"/>
            </w:numPr>
            <w:tabs>
              <w:tab w:val="left" w:pos="284"/>
              <w:tab w:val="right" w:leader="dot" w:pos="8524"/>
            </w:tabs>
            <w:spacing w:before="120"/>
            <w:ind w:left="1105" w:hanging="1105"/>
            <w:rPr>
              <w:lang w:val="id-ID"/>
            </w:rPr>
          </w:pPr>
          <w:hyperlink r:id="rId35" w:anchor="_TOC_250006" w:history="1">
            <w:r>
              <w:rPr>
                <w:rStyle w:val="Hyperlink"/>
                <w:lang w:val="id-ID"/>
              </w:rPr>
              <w:t>Deskripsi</w:t>
            </w:r>
            <w:r>
              <w:rPr>
                <w:rStyle w:val="Hyperlink"/>
                <w:spacing w:val="-6"/>
                <w:lang w:val="id-ID"/>
              </w:rPr>
              <w:t xml:space="preserve"> </w:t>
            </w:r>
            <w:r>
              <w:rPr>
                <w:rStyle w:val="Hyperlink"/>
                <w:spacing w:val="-4"/>
                <w:lang w:val="id-ID"/>
              </w:rPr>
              <w:t>Data</w:t>
            </w:r>
            <w:r>
              <w:rPr>
                <w:rStyle w:val="Hyperlink"/>
                <w:lang w:val="id-ID"/>
              </w:rPr>
              <w:tab/>
            </w:r>
            <w:r>
              <w:rPr>
                <w:rStyle w:val="Hyperlink"/>
                <w:spacing w:val="-5"/>
                <w:lang w:val="id-ID"/>
              </w:rPr>
              <w:t>49</w:t>
            </w:r>
          </w:hyperlink>
        </w:p>
        <w:p w:rsidR="00C8054B" w:rsidRDefault="00C8054B" w:rsidP="00C8054B">
          <w:pPr>
            <w:pStyle w:val="TOC5"/>
            <w:numPr>
              <w:ilvl w:val="0"/>
              <w:numId w:val="5"/>
            </w:numPr>
            <w:tabs>
              <w:tab w:val="left" w:pos="284"/>
              <w:tab w:val="right" w:leader="dot" w:pos="8524"/>
            </w:tabs>
            <w:ind w:left="1105" w:hanging="1105"/>
            <w:rPr>
              <w:lang w:val="id-ID"/>
            </w:rPr>
          </w:pPr>
          <w:hyperlink r:id="rId36" w:anchor="_TOC_250005" w:history="1">
            <w:r>
              <w:rPr>
                <w:rStyle w:val="Hyperlink"/>
                <w:lang w:val="id-ID"/>
              </w:rPr>
              <w:t xml:space="preserve">Hasil </w:t>
            </w:r>
            <w:r>
              <w:rPr>
                <w:rStyle w:val="Hyperlink"/>
                <w:spacing w:val="-2"/>
                <w:lang w:val="id-ID"/>
              </w:rPr>
              <w:t>Penelitian</w:t>
            </w:r>
            <w:r>
              <w:rPr>
                <w:rStyle w:val="Hyperlink"/>
                <w:lang w:val="id-ID"/>
              </w:rPr>
              <w:tab/>
            </w:r>
            <w:r>
              <w:rPr>
                <w:rStyle w:val="Hyperlink"/>
                <w:spacing w:val="-5"/>
                <w:lang w:val="en-ID"/>
              </w:rPr>
              <w:t>59</w:t>
            </w:r>
          </w:hyperlink>
        </w:p>
        <w:p w:rsidR="00C8054B" w:rsidRDefault="00C8054B" w:rsidP="00C8054B">
          <w:pPr>
            <w:pStyle w:val="TOC5"/>
            <w:numPr>
              <w:ilvl w:val="0"/>
              <w:numId w:val="5"/>
            </w:numPr>
            <w:tabs>
              <w:tab w:val="left" w:pos="284"/>
              <w:tab w:val="right" w:leader="dot" w:pos="8524"/>
            </w:tabs>
            <w:ind w:left="1105" w:hanging="1105"/>
            <w:rPr>
              <w:lang w:val="id-ID"/>
            </w:rPr>
          </w:pPr>
          <w:hyperlink r:id="rId37" w:anchor="_TOC_250004" w:history="1">
            <w:r>
              <w:rPr>
                <w:rStyle w:val="Hyperlink"/>
                <w:lang w:val="id-ID"/>
              </w:rPr>
              <w:t>Pembahasan</w:t>
            </w:r>
            <w:r>
              <w:rPr>
                <w:rStyle w:val="Hyperlink"/>
                <w:spacing w:val="-3"/>
                <w:lang w:val="id-ID"/>
              </w:rPr>
              <w:t xml:space="preserve"> </w:t>
            </w:r>
            <w:r>
              <w:rPr>
                <w:rStyle w:val="Hyperlink"/>
                <w:lang w:val="id-ID"/>
              </w:rPr>
              <w:t>Hasil</w:t>
            </w:r>
            <w:r>
              <w:rPr>
                <w:rStyle w:val="Hyperlink"/>
                <w:spacing w:val="-2"/>
                <w:lang w:val="id-ID"/>
              </w:rPr>
              <w:t xml:space="preserve"> Penelitian</w:t>
            </w:r>
            <w:r>
              <w:rPr>
                <w:rStyle w:val="Hyperlink"/>
                <w:lang w:val="id-ID"/>
              </w:rPr>
              <w:tab/>
            </w:r>
            <w:r>
              <w:rPr>
                <w:rStyle w:val="Hyperlink"/>
                <w:spacing w:val="-5"/>
                <w:lang w:val="id-ID"/>
              </w:rPr>
              <w:t>78</w:t>
            </w:r>
          </w:hyperlink>
        </w:p>
        <w:p w:rsidR="00C8054B" w:rsidRDefault="00C8054B" w:rsidP="00C8054B">
          <w:pPr>
            <w:pStyle w:val="TOC2"/>
            <w:tabs>
              <w:tab w:val="right" w:leader="dot" w:pos="8524"/>
            </w:tabs>
            <w:spacing w:before="137"/>
            <w:ind w:left="0"/>
            <w:rPr>
              <w:lang w:val="id-ID"/>
            </w:rPr>
          </w:pPr>
          <w:hyperlink r:id="rId38" w:anchor="_TOC_250003" w:history="1">
            <w:r>
              <w:rPr>
                <w:rStyle w:val="Hyperlink"/>
                <w:lang w:val="id-ID"/>
              </w:rPr>
              <w:t>BAB</w:t>
            </w:r>
            <w:r>
              <w:rPr>
                <w:rStyle w:val="Hyperlink"/>
                <w:b w:val="0"/>
                <w:spacing w:val="-3"/>
                <w:lang w:val="id-ID"/>
              </w:rPr>
              <w:t xml:space="preserve"> </w:t>
            </w:r>
            <w:r>
              <w:rPr>
                <w:rStyle w:val="Hyperlink"/>
                <w:lang w:val="id-ID"/>
              </w:rPr>
              <w:t>V</w:t>
            </w:r>
            <w:r>
              <w:rPr>
                <w:rStyle w:val="Hyperlink"/>
                <w:b w:val="0"/>
                <w:spacing w:val="54"/>
                <w:lang w:val="id-ID"/>
              </w:rPr>
              <w:t xml:space="preserve"> </w:t>
            </w:r>
            <w:r>
              <w:rPr>
                <w:rStyle w:val="Hyperlink"/>
                <w:spacing w:val="-2"/>
                <w:lang w:val="id-ID"/>
              </w:rPr>
              <w:t>PENUTUP</w:t>
            </w:r>
            <w:r>
              <w:rPr>
                <w:rStyle w:val="Hyperlink"/>
                <w:b w:val="0"/>
                <w:lang w:val="id-ID"/>
              </w:rPr>
              <w:tab/>
            </w:r>
            <w:r>
              <w:rPr>
                <w:rStyle w:val="Hyperlink"/>
                <w:spacing w:val="-5"/>
                <w:lang w:val="id-ID"/>
              </w:rPr>
              <w:t>8</w:t>
            </w:r>
            <w:r>
              <w:rPr>
                <w:rStyle w:val="Hyperlink"/>
                <w:spacing w:val="-5"/>
                <w:lang w:val="en-ID"/>
              </w:rPr>
              <w:t>0</w:t>
            </w:r>
          </w:hyperlink>
        </w:p>
        <w:p w:rsidR="00C8054B" w:rsidRDefault="00C8054B" w:rsidP="00C8054B">
          <w:pPr>
            <w:pStyle w:val="TOC5"/>
            <w:numPr>
              <w:ilvl w:val="0"/>
              <w:numId w:val="6"/>
            </w:numPr>
            <w:tabs>
              <w:tab w:val="left" w:pos="284"/>
              <w:tab w:val="right" w:leader="dot" w:pos="8524"/>
            </w:tabs>
            <w:spacing w:before="143"/>
            <w:ind w:left="1105" w:hanging="1105"/>
            <w:rPr>
              <w:lang w:val="id-ID"/>
            </w:rPr>
          </w:pPr>
          <w:hyperlink r:id="rId39" w:anchor="_TOC_250002" w:history="1">
            <w:r>
              <w:rPr>
                <w:rStyle w:val="Hyperlink"/>
                <w:spacing w:val="-2"/>
                <w:lang w:val="id-ID"/>
              </w:rPr>
              <w:t>Kesimpulan</w:t>
            </w:r>
            <w:r>
              <w:rPr>
                <w:rStyle w:val="Hyperlink"/>
                <w:lang w:val="id-ID"/>
              </w:rPr>
              <w:tab/>
            </w:r>
            <w:r>
              <w:rPr>
                <w:rStyle w:val="Hyperlink"/>
                <w:spacing w:val="-5"/>
                <w:lang w:val="id-ID"/>
              </w:rPr>
              <w:t>8</w:t>
            </w:r>
            <w:r>
              <w:rPr>
                <w:rStyle w:val="Hyperlink"/>
                <w:spacing w:val="-5"/>
                <w:lang w:val="en-ID"/>
              </w:rPr>
              <w:t>5</w:t>
            </w:r>
          </w:hyperlink>
        </w:p>
        <w:p w:rsidR="00C8054B" w:rsidRDefault="00C8054B" w:rsidP="00C8054B">
          <w:pPr>
            <w:pStyle w:val="TOC5"/>
            <w:numPr>
              <w:ilvl w:val="0"/>
              <w:numId w:val="6"/>
            </w:numPr>
            <w:tabs>
              <w:tab w:val="left" w:pos="284"/>
              <w:tab w:val="right" w:leader="dot" w:pos="8524"/>
            </w:tabs>
            <w:spacing w:before="136"/>
            <w:ind w:left="709" w:hanging="709"/>
            <w:rPr>
              <w:lang w:val="id-ID"/>
            </w:rPr>
          </w:pPr>
          <w:hyperlink r:id="rId40" w:anchor="_TOC_250001" w:history="1">
            <w:r>
              <w:rPr>
                <w:rStyle w:val="Hyperlink"/>
                <w:spacing w:val="-2"/>
                <w:lang w:val="id-ID"/>
              </w:rPr>
              <w:t>Saran</w:t>
            </w:r>
            <w:r>
              <w:rPr>
                <w:rStyle w:val="Hyperlink"/>
                <w:lang w:val="id-ID"/>
              </w:rPr>
              <w:tab/>
            </w:r>
            <w:r>
              <w:rPr>
                <w:rStyle w:val="Hyperlink"/>
                <w:spacing w:val="-5"/>
                <w:lang w:val="id-ID"/>
              </w:rPr>
              <w:t>8</w:t>
            </w:r>
            <w:r>
              <w:rPr>
                <w:rStyle w:val="Hyperlink"/>
                <w:spacing w:val="-5"/>
                <w:lang w:val="en-ID"/>
              </w:rPr>
              <w:t>5</w:t>
            </w:r>
          </w:hyperlink>
        </w:p>
        <w:p w:rsidR="00C8054B" w:rsidRDefault="00C8054B" w:rsidP="00C8054B">
          <w:pPr>
            <w:pStyle w:val="TOC2"/>
            <w:tabs>
              <w:tab w:val="left" w:pos="426"/>
              <w:tab w:val="right" w:leader="dot" w:pos="8524"/>
            </w:tabs>
            <w:ind w:left="446" w:hanging="446"/>
            <w:rPr>
              <w:lang w:val="id-ID"/>
            </w:rPr>
          </w:pPr>
          <w:hyperlink r:id="rId41" w:anchor="_TOC_250000" w:history="1">
            <w:r>
              <w:rPr>
                <w:rStyle w:val="Hyperlink"/>
                <w:lang w:val="id-ID"/>
              </w:rPr>
              <w:t>DAFTAR</w:t>
            </w:r>
            <w:r>
              <w:rPr>
                <w:rStyle w:val="Hyperlink"/>
                <w:b w:val="0"/>
                <w:spacing w:val="-15"/>
                <w:lang w:val="id-ID"/>
              </w:rPr>
              <w:t xml:space="preserve"> </w:t>
            </w:r>
            <w:r>
              <w:rPr>
                <w:rStyle w:val="Hyperlink"/>
                <w:spacing w:val="-2"/>
                <w:lang w:val="id-ID"/>
              </w:rPr>
              <w:t>PUSTAKA</w:t>
            </w:r>
            <w:r>
              <w:rPr>
                <w:rStyle w:val="Hyperlink"/>
                <w:b w:val="0"/>
                <w:lang w:val="id-ID"/>
              </w:rPr>
              <w:tab/>
            </w:r>
            <w:r>
              <w:rPr>
                <w:rStyle w:val="Hyperlink"/>
                <w:spacing w:val="-5"/>
                <w:lang w:val="id-ID"/>
              </w:rPr>
              <w:t>8</w:t>
            </w:r>
            <w:r>
              <w:rPr>
                <w:rStyle w:val="Hyperlink"/>
                <w:spacing w:val="-5"/>
                <w:lang w:val="en-ID"/>
              </w:rPr>
              <w:t>6</w:t>
            </w:r>
          </w:hyperlink>
        </w:p>
      </w:sdtContent>
    </w:sdt>
    <w:p w:rsidR="00C8054B" w:rsidRDefault="00C8054B" w:rsidP="00C8054B">
      <w:pPr>
        <w:widowControl/>
        <w:autoSpaceDE/>
        <w:autoSpaceDN/>
        <w:rPr>
          <w:lang w:val="id-ID"/>
        </w:rPr>
        <w:sectPr w:rsidR="00C8054B">
          <w:type w:val="continuous"/>
          <w:pgSz w:w="11910" w:h="16840"/>
          <w:pgMar w:top="2268" w:right="1701" w:bottom="1701" w:left="2268" w:header="720" w:footer="720" w:gutter="0"/>
          <w:pgNumType w:fmt="lowerRoman" w:start="10"/>
          <w:cols w:space="720"/>
        </w:sectPr>
      </w:pPr>
    </w:p>
    <w:p w:rsidR="00C8054B" w:rsidRDefault="00C8054B" w:rsidP="00C8054B">
      <w:pPr>
        <w:widowControl/>
        <w:autoSpaceDE/>
        <w:autoSpaceDN/>
        <w:rPr>
          <w:rFonts w:ascii="Carlito"/>
          <w:lang w:val="id-ID"/>
        </w:rPr>
        <w:sectPr w:rsidR="00C8054B">
          <w:type w:val="continuous"/>
          <w:pgSz w:w="11910" w:h="16840"/>
          <w:pgMar w:top="2268" w:right="1701" w:bottom="1701" w:left="2268" w:header="720" w:footer="720" w:gutter="0"/>
          <w:cols w:space="720"/>
        </w:sectPr>
      </w:pPr>
    </w:p>
    <w:p w:rsidR="00C8054B" w:rsidRDefault="00C8054B" w:rsidP="00C8054B">
      <w:pPr>
        <w:pStyle w:val="Heading1"/>
        <w:ind w:left="142" w:right="243"/>
        <w:rPr>
          <w:lang w:val="id-ID"/>
        </w:rPr>
      </w:pPr>
      <w:bookmarkStart w:id="11" w:name="_TOC_250027"/>
      <w:r>
        <w:rPr>
          <w:lang w:val="id-ID"/>
        </w:rPr>
        <w:lastRenderedPageBreak/>
        <w:t>DAFTAR</w:t>
      </w:r>
      <w:r>
        <w:rPr>
          <w:b w:val="0"/>
          <w:spacing w:val="-5"/>
          <w:lang w:val="id-ID"/>
        </w:rPr>
        <w:t xml:space="preserve"> </w:t>
      </w:r>
      <w:bookmarkEnd w:id="11"/>
      <w:r>
        <w:rPr>
          <w:spacing w:val="-4"/>
          <w:lang w:val="id-ID"/>
        </w:rPr>
        <w:t>TABEL</w:t>
      </w:r>
    </w:p>
    <w:p w:rsidR="00C8054B" w:rsidRDefault="00C8054B" w:rsidP="00C8054B">
      <w:pPr>
        <w:tabs>
          <w:tab w:val="right" w:leader="dot" w:pos="8516"/>
        </w:tabs>
        <w:spacing w:before="318" w:line="480" w:lineRule="auto"/>
        <w:rPr>
          <w:sz w:val="24"/>
          <w:szCs w:val="24"/>
          <w:lang w:val="id-ID"/>
        </w:rPr>
      </w:pPr>
      <w:r>
        <w:rPr>
          <w:sz w:val="24"/>
          <w:szCs w:val="24"/>
          <w:lang w:val="id-ID"/>
        </w:rPr>
        <w:t>Tabel</w:t>
      </w:r>
      <w:r>
        <w:rPr>
          <w:spacing w:val="-5"/>
          <w:sz w:val="24"/>
          <w:szCs w:val="24"/>
          <w:lang w:val="id-ID"/>
        </w:rPr>
        <w:t xml:space="preserve"> </w:t>
      </w:r>
      <w:r>
        <w:rPr>
          <w:sz w:val="24"/>
          <w:szCs w:val="24"/>
          <w:lang w:val="id-ID"/>
        </w:rPr>
        <w:t>4.</w:t>
      </w:r>
      <w:r>
        <w:rPr>
          <w:spacing w:val="-2"/>
          <w:sz w:val="24"/>
          <w:szCs w:val="24"/>
          <w:lang w:val="id-ID"/>
        </w:rPr>
        <w:t xml:space="preserve"> </w:t>
      </w:r>
      <w:r>
        <w:rPr>
          <w:sz w:val="24"/>
          <w:szCs w:val="24"/>
          <w:lang w:val="id-ID"/>
        </w:rPr>
        <w:t>1</w:t>
      </w:r>
      <w:r>
        <w:rPr>
          <w:spacing w:val="-2"/>
          <w:sz w:val="24"/>
          <w:szCs w:val="24"/>
          <w:lang w:val="id-ID"/>
        </w:rPr>
        <w:t xml:space="preserve"> </w:t>
      </w:r>
      <w:r>
        <w:rPr>
          <w:sz w:val="24"/>
          <w:szCs w:val="24"/>
          <w:lang w:val="id-ID"/>
        </w:rPr>
        <w:t>Data Umun Desa</w:t>
      </w:r>
      <w:r>
        <w:rPr>
          <w:spacing w:val="-2"/>
          <w:sz w:val="24"/>
          <w:szCs w:val="24"/>
          <w:lang w:val="id-ID"/>
        </w:rPr>
        <w:t xml:space="preserve"> </w:t>
      </w:r>
      <w:r>
        <w:rPr>
          <w:sz w:val="24"/>
          <w:szCs w:val="24"/>
          <w:lang w:val="id-ID"/>
        </w:rPr>
        <w:t>Murung Baru</w:t>
      </w:r>
      <w:r>
        <w:rPr>
          <w:sz w:val="24"/>
          <w:szCs w:val="24"/>
          <w:lang w:val="id-ID"/>
        </w:rPr>
        <w:tab/>
      </w:r>
      <w:r>
        <w:rPr>
          <w:spacing w:val="-5"/>
          <w:sz w:val="24"/>
          <w:szCs w:val="24"/>
          <w:lang w:val="id-ID"/>
        </w:rPr>
        <w:t>49</w:t>
      </w:r>
    </w:p>
    <w:p w:rsidR="00C8054B" w:rsidRDefault="00C8054B" w:rsidP="00C8054B">
      <w:pPr>
        <w:tabs>
          <w:tab w:val="right" w:leader="dot" w:pos="8516"/>
        </w:tabs>
        <w:spacing w:before="41" w:line="480" w:lineRule="auto"/>
        <w:rPr>
          <w:sz w:val="24"/>
          <w:szCs w:val="24"/>
          <w:lang w:val="id-ID"/>
        </w:rPr>
      </w:pPr>
      <w:r>
        <w:rPr>
          <w:sz w:val="24"/>
          <w:szCs w:val="24"/>
          <w:lang w:val="id-ID"/>
        </w:rPr>
        <w:t>Tabel</w:t>
      </w:r>
      <w:r>
        <w:rPr>
          <w:spacing w:val="-5"/>
          <w:sz w:val="24"/>
          <w:szCs w:val="24"/>
          <w:lang w:val="id-ID"/>
        </w:rPr>
        <w:t xml:space="preserve"> </w:t>
      </w:r>
      <w:r>
        <w:rPr>
          <w:sz w:val="24"/>
          <w:szCs w:val="24"/>
          <w:lang w:val="id-ID"/>
        </w:rPr>
        <w:t>4.</w:t>
      </w:r>
      <w:r>
        <w:rPr>
          <w:spacing w:val="-3"/>
          <w:sz w:val="24"/>
          <w:szCs w:val="24"/>
          <w:lang w:val="id-ID"/>
        </w:rPr>
        <w:t xml:space="preserve"> </w:t>
      </w:r>
      <w:r>
        <w:rPr>
          <w:sz w:val="24"/>
          <w:szCs w:val="24"/>
          <w:lang w:val="id-ID"/>
        </w:rPr>
        <w:t>2</w:t>
      </w:r>
      <w:r>
        <w:rPr>
          <w:spacing w:val="-2"/>
          <w:sz w:val="24"/>
          <w:szCs w:val="24"/>
          <w:lang w:val="id-ID"/>
        </w:rPr>
        <w:t xml:space="preserve"> </w:t>
      </w:r>
      <w:r>
        <w:rPr>
          <w:bCs/>
          <w:sz w:val="24"/>
          <w:szCs w:val="24"/>
          <w:lang w:val="id-ID"/>
        </w:rPr>
        <w:t>Pendirian BUMDes</w:t>
      </w:r>
      <w:r>
        <w:rPr>
          <w:bCs/>
          <w:sz w:val="24"/>
          <w:szCs w:val="24"/>
          <w:lang w:val="en-ID"/>
        </w:rPr>
        <w:t xml:space="preserve"> Putra </w:t>
      </w:r>
      <w:proofErr w:type="spellStart"/>
      <w:r>
        <w:rPr>
          <w:bCs/>
          <w:sz w:val="24"/>
          <w:szCs w:val="24"/>
          <w:lang w:val="en-ID"/>
        </w:rPr>
        <w:t>Murung</w:t>
      </w:r>
      <w:proofErr w:type="spellEnd"/>
      <w:r>
        <w:rPr>
          <w:bCs/>
          <w:sz w:val="24"/>
          <w:szCs w:val="24"/>
          <w:lang w:val="en-ID"/>
        </w:rPr>
        <w:t xml:space="preserve"> </w:t>
      </w:r>
      <w:proofErr w:type="spellStart"/>
      <w:r>
        <w:rPr>
          <w:bCs/>
          <w:sz w:val="24"/>
          <w:szCs w:val="24"/>
          <w:lang w:val="en-ID"/>
        </w:rPr>
        <w:t>Baru</w:t>
      </w:r>
      <w:proofErr w:type="spellEnd"/>
      <w:r>
        <w:rPr>
          <w:sz w:val="24"/>
          <w:szCs w:val="24"/>
          <w:lang w:val="id-ID"/>
        </w:rPr>
        <w:tab/>
      </w:r>
      <w:r>
        <w:rPr>
          <w:spacing w:val="-5"/>
          <w:sz w:val="24"/>
          <w:szCs w:val="24"/>
          <w:lang w:val="id-ID"/>
        </w:rPr>
        <w:t>49</w:t>
      </w:r>
    </w:p>
    <w:p w:rsidR="00C8054B" w:rsidRDefault="00C8054B" w:rsidP="00C8054B">
      <w:pPr>
        <w:tabs>
          <w:tab w:val="right" w:leader="dot" w:pos="8516"/>
        </w:tabs>
        <w:spacing w:before="41" w:line="480" w:lineRule="auto"/>
        <w:rPr>
          <w:sz w:val="24"/>
          <w:szCs w:val="24"/>
          <w:lang w:val="en-ID"/>
        </w:rPr>
      </w:pPr>
      <w:r>
        <w:rPr>
          <w:sz w:val="24"/>
          <w:szCs w:val="24"/>
          <w:lang w:val="id-ID"/>
        </w:rPr>
        <w:t>Tabel</w:t>
      </w:r>
      <w:r>
        <w:rPr>
          <w:spacing w:val="-5"/>
          <w:sz w:val="24"/>
          <w:szCs w:val="24"/>
          <w:lang w:val="id-ID"/>
        </w:rPr>
        <w:t xml:space="preserve"> </w:t>
      </w:r>
      <w:r>
        <w:rPr>
          <w:sz w:val="24"/>
          <w:szCs w:val="24"/>
          <w:lang w:val="id-ID"/>
        </w:rPr>
        <w:t>4.</w:t>
      </w:r>
      <w:r>
        <w:rPr>
          <w:spacing w:val="-2"/>
          <w:sz w:val="24"/>
          <w:szCs w:val="24"/>
          <w:lang w:val="id-ID"/>
        </w:rPr>
        <w:t xml:space="preserve"> </w:t>
      </w:r>
      <w:r>
        <w:rPr>
          <w:sz w:val="24"/>
          <w:szCs w:val="24"/>
          <w:lang w:val="id-ID"/>
        </w:rPr>
        <w:t>3</w:t>
      </w:r>
      <w:r>
        <w:rPr>
          <w:spacing w:val="-2"/>
          <w:sz w:val="24"/>
          <w:szCs w:val="24"/>
          <w:lang w:val="id-ID"/>
        </w:rPr>
        <w:t xml:space="preserve"> </w:t>
      </w:r>
      <w:r>
        <w:rPr>
          <w:bCs/>
          <w:sz w:val="24"/>
          <w:szCs w:val="24"/>
          <w:lang w:val="id-ID"/>
        </w:rPr>
        <w:t>Kegiatan Usaha</w:t>
      </w:r>
      <w:r>
        <w:rPr>
          <w:sz w:val="24"/>
          <w:szCs w:val="24"/>
          <w:lang w:val="id-ID"/>
        </w:rPr>
        <w:tab/>
      </w:r>
      <w:r>
        <w:rPr>
          <w:spacing w:val="-5"/>
          <w:sz w:val="24"/>
          <w:szCs w:val="24"/>
          <w:lang w:val="en-ID"/>
        </w:rPr>
        <w:t>58</w:t>
      </w:r>
    </w:p>
    <w:p w:rsidR="00C8054B" w:rsidRDefault="00C8054B" w:rsidP="00C8054B">
      <w:pPr>
        <w:tabs>
          <w:tab w:val="right" w:leader="dot" w:pos="8516"/>
        </w:tabs>
        <w:spacing w:before="39" w:line="480" w:lineRule="auto"/>
        <w:rPr>
          <w:sz w:val="24"/>
          <w:szCs w:val="24"/>
          <w:lang w:val="en-ID"/>
        </w:rPr>
      </w:pPr>
      <w:r>
        <w:rPr>
          <w:sz w:val="24"/>
          <w:szCs w:val="24"/>
          <w:lang w:val="id-ID"/>
        </w:rPr>
        <w:t>Tabel</w:t>
      </w:r>
      <w:r>
        <w:rPr>
          <w:spacing w:val="-6"/>
          <w:sz w:val="24"/>
          <w:szCs w:val="24"/>
          <w:lang w:val="id-ID"/>
        </w:rPr>
        <w:t xml:space="preserve"> </w:t>
      </w:r>
      <w:r>
        <w:rPr>
          <w:sz w:val="24"/>
          <w:szCs w:val="24"/>
          <w:lang w:val="id-ID"/>
        </w:rPr>
        <w:t>4.</w:t>
      </w:r>
      <w:r>
        <w:rPr>
          <w:spacing w:val="-3"/>
          <w:sz w:val="24"/>
          <w:szCs w:val="24"/>
          <w:lang w:val="id-ID"/>
        </w:rPr>
        <w:t xml:space="preserve"> </w:t>
      </w:r>
      <w:r>
        <w:rPr>
          <w:sz w:val="24"/>
          <w:szCs w:val="24"/>
          <w:lang w:val="id-ID"/>
        </w:rPr>
        <w:t>4</w:t>
      </w:r>
      <w:r>
        <w:rPr>
          <w:spacing w:val="-4"/>
          <w:sz w:val="24"/>
          <w:szCs w:val="24"/>
          <w:lang w:val="id-ID"/>
        </w:rPr>
        <w:t xml:space="preserve"> </w:t>
      </w:r>
      <w:r>
        <w:rPr>
          <w:bCs/>
          <w:sz w:val="24"/>
          <w:szCs w:val="24"/>
          <w:lang w:val="id-ID"/>
        </w:rPr>
        <w:t>Mitra BUMDes</w:t>
      </w:r>
      <w:r>
        <w:rPr>
          <w:sz w:val="24"/>
          <w:szCs w:val="24"/>
          <w:lang w:val="id-ID"/>
        </w:rPr>
        <w:tab/>
      </w:r>
      <w:r>
        <w:rPr>
          <w:spacing w:val="-5"/>
          <w:sz w:val="24"/>
          <w:szCs w:val="24"/>
          <w:lang w:val="en-ID"/>
        </w:rPr>
        <w:t>58</w:t>
      </w:r>
    </w:p>
    <w:p w:rsidR="00C8054B" w:rsidRDefault="00C8054B" w:rsidP="00C8054B">
      <w:pPr>
        <w:tabs>
          <w:tab w:val="right" w:leader="dot" w:pos="8516"/>
        </w:tabs>
        <w:spacing w:before="41" w:line="480" w:lineRule="auto"/>
        <w:rPr>
          <w:sz w:val="24"/>
          <w:szCs w:val="24"/>
          <w:lang w:val="id-ID"/>
        </w:rPr>
      </w:pPr>
      <w:r>
        <w:rPr>
          <w:sz w:val="24"/>
          <w:szCs w:val="24"/>
          <w:lang w:val="id-ID"/>
        </w:rPr>
        <w:t>Tabel</w:t>
      </w:r>
      <w:r>
        <w:rPr>
          <w:spacing w:val="3"/>
          <w:sz w:val="24"/>
          <w:szCs w:val="24"/>
          <w:lang w:val="id-ID"/>
        </w:rPr>
        <w:t xml:space="preserve"> </w:t>
      </w:r>
      <w:r>
        <w:rPr>
          <w:sz w:val="24"/>
          <w:szCs w:val="24"/>
          <w:lang w:val="id-ID"/>
        </w:rPr>
        <w:t>4.</w:t>
      </w:r>
      <w:r>
        <w:rPr>
          <w:spacing w:val="2"/>
          <w:sz w:val="24"/>
          <w:szCs w:val="24"/>
          <w:lang w:val="id-ID"/>
        </w:rPr>
        <w:t xml:space="preserve"> </w:t>
      </w:r>
      <w:r>
        <w:rPr>
          <w:sz w:val="24"/>
          <w:szCs w:val="24"/>
          <w:lang w:val="id-ID"/>
        </w:rPr>
        <w:t>5</w:t>
      </w:r>
      <w:r>
        <w:rPr>
          <w:spacing w:val="5"/>
          <w:sz w:val="24"/>
          <w:szCs w:val="24"/>
          <w:lang w:val="id-ID"/>
        </w:rPr>
        <w:t xml:space="preserve"> </w:t>
      </w:r>
      <w:r>
        <w:rPr>
          <w:sz w:val="24"/>
          <w:szCs w:val="24"/>
          <w:lang w:val="id-ID"/>
        </w:rPr>
        <w:t>Rekapitulasi</w:t>
      </w:r>
      <w:r>
        <w:rPr>
          <w:spacing w:val="5"/>
          <w:sz w:val="24"/>
          <w:szCs w:val="24"/>
          <w:lang w:val="id-ID"/>
        </w:rPr>
        <w:t xml:space="preserve"> </w:t>
      </w:r>
      <w:r>
        <w:rPr>
          <w:sz w:val="24"/>
          <w:szCs w:val="24"/>
          <w:lang w:val="id-ID"/>
        </w:rPr>
        <w:t>Efektivitas</w:t>
      </w:r>
      <w:r>
        <w:rPr>
          <w:spacing w:val="2"/>
          <w:sz w:val="24"/>
          <w:szCs w:val="24"/>
          <w:lang w:val="id-ID"/>
        </w:rPr>
        <w:t xml:space="preserve"> </w:t>
      </w:r>
      <w:r>
        <w:rPr>
          <w:sz w:val="24"/>
          <w:szCs w:val="24"/>
          <w:lang w:val="id-ID"/>
        </w:rPr>
        <w:t>BUMDes</w:t>
      </w:r>
      <w:r>
        <w:rPr>
          <w:spacing w:val="3"/>
          <w:sz w:val="24"/>
          <w:szCs w:val="24"/>
          <w:lang w:val="id-ID"/>
        </w:rPr>
        <w:t xml:space="preserve"> </w:t>
      </w:r>
      <w:r>
        <w:rPr>
          <w:sz w:val="24"/>
          <w:szCs w:val="24"/>
          <w:lang w:val="id-ID"/>
        </w:rPr>
        <w:t>dalam</w:t>
      </w:r>
      <w:r>
        <w:rPr>
          <w:spacing w:val="3"/>
          <w:sz w:val="24"/>
          <w:szCs w:val="24"/>
          <w:lang w:val="id-ID"/>
        </w:rPr>
        <w:t xml:space="preserve"> </w:t>
      </w:r>
      <w:r>
        <w:rPr>
          <w:sz w:val="24"/>
          <w:szCs w:val="24"/>
          <w:lang w:val="id-ID"/>
        </w:rPr>
        <w:t>meningkatkan</w:t>
      </w:r>
      <w:r>
        <w:rPr>
          <w:spacing w:val="3"/>
          <w:sz w:val="24"/>
          <w:szCs w:val="24"/>
          <w:lang w:val="id-ID"/>
        </w:rPr>
        <w:t xml:space="preserve"> </w:t>
      </w:r>
      <w:r>
        <w:rPr>
          <w:spacing w:val="-5"/>
          <w:sz w:val="24"/>
          <w:szCs w:val="24"/>
          <w:lang w:val="id-ID"/>
        </w:rPr>
        <w:t>PAD</w:t>
      </w:r>
      <w:r>
        <w:rPr>
          <w:sz w:val="24"/>
          <w:szCs w:val="24"/>
          <w:lang w:val="id-ID"/>
        </w:rPr>
        <w:tab/>
      </w:r>
      <w:r>
        <w:rPr>
          <w:spacing w:val="-5"/>
          <w:sz w:val="24"/>
          <w:szCs w:val="24"/>
          <w:lang w:val="id-ID"/>
        </w:rPr>
        <w:t>80</w:t>
      </w:r>
    </w:p>
    <w:p w:rsidR="00C8054B" w:rsidRDefault="00C8054B" w:rsidP="00C8054B">
      <w:pPr>
        <w:widowControl/>
        <w:autoSpaceDE/>
        <w:autoSpaceDN/>
        <w:rPr>
          <w:rFonts w:ascii="Carlito"/>
          <w:lang w:val="id-ID"/>
        </w:rPr>
        <w:sectPr w:rsidR="00C8054B">
          <w:pgSz w:w="11910" w:h="16840"/>
          <w:pgMar w:top="2268" w:right="1701" w:bottom="1701" w:left="2268" w:header="720" w:footer="720" w:gutter="0"/>
          <w:pgNumType w:fmt="lowerRoman" w:start="12"/>
          <w:cols w:space="720"/>
        </w:sectPr>
      </w:pPr>
    </w:p>
    <w:p w:rsidR="00C8054B" w:rsidRDefault="00C8054B" w:rsidP="00C8054B">
      <w:pPr>
        <w:pStyle w:val="Heading1"/>
        <w:ind w:left="142"/>
        <w:rPr>
          <w:lang w:val="id-ID"/>
        </w:rPr>
      </w:pPr>
      <w:bookmarkStart w:id="12" w:name="_TOC_250026"/>
      <w:r>
        <w:rPr>
          <w:lang w:val="id-ID"/>
        </w:rPr>
        <w:lastRenderedPageBreak/>
        <w:t>DAFTAR</w:t>
      </w:r>
      <w:r>
        <w:rPr>
          <w:b w:val="0"/>
          <w:spacing w:val="-5"/>
          <w:lang w:val="id-ID"/>
        </w:rPr>
        <w:t xml:space="preserve"> </w:t>
      </w:r>
      <w:bookmarkEnd w:id="12"/>
      <w:r>
        <w:rPr>
          <w:spacing w:val="-2"/>
          <w:lang w:val="id-ID"/>
        </w:rPr>
        <w:t>GAMBAR</w:t>
      </w:r>
    </w:p>
    <w:p w:rsidR="00C8054B" w:rsidRDefault="00C8054B" w:rsidP="00C8054B">
      <w:pPr>
        <w:tabs>
          <w:tab w:val="right" w:leader="dot" w:pos="8516"/>
        </w:tabs>
        <w:spacing w:before="318" w:line="480" w:lineRule="auto"/>
        <w:ind w:left="445" w:hanging="445"/>
        <w:rPr>
          <w:sz w:val="24"/>
          <w:szCs w:val="24"/>
          <w:lang w:val="id-ID"/>
        </w:rPr>
      </w:pPr>
      <w:r>
        <w:rPr>
          <w:sz w:val="24"/>
          <w:szCs w:val="24"/>
          <w:lang w:val="id-ID"/>
        </w:rPr>
        <w:t>Gambar</w:t>
      </w:r>
      <w:r>
        <w:rPr>
          <w:spacing w:val="-2"/>
          <w:sz w:val="24"/>
          <w:szCs w:val="24"/>
          <w:lang w:val="id-ID"/>
        </w:rPr>
        <w:t xml:space="preserve"> </w:t>
      </w:r>
      <w:r>
        <w:rPr>
          <w:sz w:val="24"/>
          <w:szCs w:val="24"/>
          <w:lang w:val="id-ID"/>
        </w:rPr>
        <w:t>2.</w:t>
      </w:r>
      <w:r>
        <w:rPr>
          <w:spacing w:val="-2"/>
          <w:sz w:val="24"/>
          <w:szCs w:val="24"/>
          <w:lang w:val="id-ID"/>
        </w:rPr>
        <w:t xml:space="preserve"> </w:t>
      </w:r>
      <w:r>
        <w:rPr>
          <w:sz w:val="24"/>
          <w:szCs w:val="24"/>
          <w:lang w:val="id-ID"/>
        </w:rPr>
        <w:t>1</w:t>
      </w:r>
      <w:r>
        <w:rPr>
          <w:spacing w:val="-2"/>
          <w:sz w:val="24"/>
          <w:szCs w:val="24"/>
          <w:lang w:val="id-ID"/>
        </w:rPr>
        <w:t xml:space="preserve"> </w:t>
      </w:r>
      <w:r>
        <w:rPr>
          <w:sz w:val="24"/>
          <w:szCs w:val="24"/>
          <w:lang w:val="id-ID"/>
        </w:rPr>
        <w:t>Kerangka</w:t>
      </w:r>
      <w:r>
        <w:rPr>
          <w:spacing w:val="-2"/>
          <w:sz w:val="24"/>
          <w:szCs w:val="24"/>
          <w:lang w:val="id-ID"/>
        </w:rPr>
        <w:t xml:space="preserve"> Konseptual</w:t>
      </w:r>
      <w:r>
        <w:rPr>
          <w:sz w:val="24"/>
          <w:szCs w:val="24"/>
          <w:lang w:val="id-ID"/>
        </w:rPr>
        <w:tab/>
      </w:r>
      <w:r>
        <w:rPr>
          <w:spacing w:val="-5"/>
          <w:sz w:val="24"/>
          <w:szCs w:val="24"/>
          <w:lang w:val="id-ID"/>
        </w:rPr>
        <w:t>36</w:t>
      </w:r>
    </w:p>
    <w:p w:rsidR="00C8054B" w:rsidRDefault="00C8054B" w:rsidP="00C8054B">
      <w:pPr>
        <w:tabs>
          <w:tab w:val="right" w:leader="dot" w:pos="8516"/>
        </w:tabs>
        <w:spacing w:before="41" w:line="480" w:lineRule="auto"/>
        <w:ind w:left="445" w:hanging="445"/>
        <w:rPr>
          <w:sz w:val="24"/>
          <w:szCs w:val="24"/>
          <w:lang w:val="id-ID"/>
        </w:rPr>
      </w:pPr>
      <w:r>
        <w:rPr>
          <w:sz w:val="24"/>
          <w:szCs w:val="24"/>
          <w:lang w:val="id-ID"/>
        </w:rPr>
        <w:t>Gambar</w:t>
      </w:r>
      <w:r>
        <w:rPr>
          <w:spacing w:val="-6"/>
          <w:sz w:val="24"/>
          <w:szCs w:val="24"/>
          <w:lang w:val="id-ID"/>
        </w:rPr>
        <w:t xml:space="preserve"> </w:t>
      </w:r>
      <w:r>
        <w:rPr>
          <w:sz w:val="24"/>
          <w:szCs w:val="24"/>
          <w:lang w:val="id-ID"/>
        </w:rPr>
        <w:t>3.</w:t>
      </w:r>
      <w:r>
        <w:rPr>
          <w:spacing w:val="-4"/>
          <w:sz w:val="24"/>
          <w:szCs w:val="24"/>
          <w:lang w:val="id-ID"/>
        </w:rPr>
        <w:t xml:space="preserve"> </w:t>
      </w:r>
      <w:r>
        <w:rPr>
          <w:sz w:val="24"/>
          <w:szCs w:val="24"/>
          <w:lang w:val="id-ID"/>
        </w:rPr>
        <w:t>2</w:t>
      </w:r>
      <w:r>
        <w:rPr>
          <w:spacing w:val="-4"/>
          <w:sz w:val="24"/>
          <w:szCs w:val="24"/>
          <w:lang w:val="id-ID"/>
        </w:rPr>
        <w:t xml:space="preserve"> </w:t>
      </w:r>
      <w:r>
        <w:rPr>
          <w:sz w:val="24"/>
          <w:szCs w:val="24"/>
          <w:lang w:val="id-ID"/>
        </w:rPr>
        <w:t>Komponen</w:t>
      </w:r>
      <w:r>
        <w:rPr>
          <w:spacing w:val="-3"/>
          <w:sz w:val="24"/>
          <w:szCs w:val="24"/>
          <w:lang w:val="id-ID"/>
        </w:rPr>
        <w:t xml:space="preserve"> </w:t>
      </w:r>
      <w:r>
        <w:rPr>
          <w:sz w:val="24"/>
          <w:szCs w:val="24"/>
          <w:lang w:val="id-ID"/>
        </w:rPr>
        <w:t>dalam</w:t>
      </w:r>
      <w:r>
        <w:rPr>
          <w:spacing w:val="-4"/>
          <w:sz w:val="24"/>
          <w:szCs w:val="24"/>
          <w:lang w:val="id-ID"/>
        </w:rPr>
        <w:t xml:space="preserve"> </w:t>
      </w:r>
      <w:r>
        <w:rPr>
          <w:sz w:val="24"/>
          <w:szCs w:val="24"/>
          <w:lang w:val="id-ID"/>
        </w:rPr>
        <w:t>Analisis</w:t>
      </w:r>
      <w:r>
        <w:rPr>
          <w:spacing w:val="-4"/>
          <w:sz w:val="24"/>
          <w:szCs w:val="24"/>
          <w:lang w:val="id-ID"/>
        </w:rPr>
        <w:t xml:space="preserve"> </w:t>
      </w:r>
      <w:r>
        <w:rPr>
          <w:sz w:val="24"/>
          <w:szCs w:val="24"/>
          <w:lang w:val="id-ID"/>
        </w:rPr>
        <w:t>Data</w:t>
      </w:r>
      <w:r>
        <w:rPr>
          <w:spacing w:val="-4"/>
          <w:sz w:val="24"/>
          <w:szCs w:val="24"/>
          <w:lang w:val="id-ID"/>
        </w:rPr>
        <w:t xml:space="preserve"> </w:t>
      </w:r>
      <w:r>
        <w:rPr>
          <w:sz w:val="24"/>
          <w:szCs w:val="24"/>
          <w:lang w:val="id-ID"/>
        </w:rPr>
        <w:t>(Interactive</w:t>
      </w:r>
      <w:r>
        <w:rPr>
          <w:spacing w:val="-3"/>
          <w:sz w:val="24"/>
          <w:szCs w:val="24"/>
          <w:lang w:val="id-ID"/>
        </w:rPr>
        <w:t xml:space="preserve"> </w:t>
      </w:r>
      <w:r>
        <w:rPr>
          <w:spacing w:val="-2"/>
          <w:sz w:val="24"/>
          <w:szCs w:val="24"/>
          <w:lang w:val="id-ID"/>
        </w:rPr>
        <w:t>Model)</w:t>
      </w:r>
      <w:r>
        <w:rPr>
          <w:sz w:val="24"/>
          <w:szCs w:val="24"/>
          <w:lang w:val="id-ID"/>
        </w:rPr>
        <w:tab/>
      </w:r>
      <w:r>
        <w:rPr>
          <w:spacing w:val="-5"/>
          <w:sz w:val="24"/>
          <w:szCs w:val="24"/>
          <w:lang w:val="id-ID"/>
        </w:rPr>
        <w:t>44</w:t>
      </w:r>
    </w:p>
    <w:p w:rsidR="00C8054B" w:rsidRDefault="00C8054B" w:rsidP="00C8054B">
      <w:pPr>
        <w:tabs>
          <w:tab w:val="right" w:leader="dot" w:pos="8516"/>
        </w:tabs>
        <w:spacing w:before="41" w:line="480" w:lineRule="auto"/>
        <w:ind w:left="445" w:hanging="445"/>
        <w:rPr>
          <w:sz w:val="24"/>
          <w:szCs w:val="24"/>
          <w:lang w:val="en-ID"/>
        </w:rPr>
      </w:pPr>
      <w:r>
        <w:rPr>
          <w:sz w:val="24"/>
          <w:szCs w:val="24"/>
          <w:lang w:val="id-ID"/>
        </w:rPr>
        <w:t>Gambar</w:t>
      </w:r>
      <w:r>
        <w:rPr>
          <w:spacing w:val="-4"/>
          <w:sz w:val="24"/>
          <w:szCs w:val="24"/>
          <w:lang w:val="id-ID"/>
        </w:rPr>
        <w:t xml:space="preserve"> </w:t>
      </w:r>
      <w:r>
        <w:rPr>
          <w:sz w:val="24"/>
          <w:szCs w:val="24"/>
          <w:lang w:val="id-ID"/>
        </w:rPr>
        <w:t>4.</w:t>
      </w:r>
      <w:r>
        <w:rPr>
          <w:spacing w:val="-4"/>
          <w:sz w:val="24"/>
          <w:szCs w:val="24"/>
          <w:lang w:val="id-ID"/>
        </w:rPr>
        <w:t xml:space="preserve"> </w:t>
      </w:r>
      <w:r>
        <w:rPr>
          <w:sz w:val="24"/>
          <w:szCs w:val="24"/>
          <w:lang w:val="en-ID"/>
        </w:rPr>
        <w:t>3</w:t>
      </w:r>
      <w:r>
        <w:rPr>
          <w:spacing w:val="-4"/>
          <w:sz w:val="24"/>
          <w:szCs w:val="24"/>
          <w:lang w:val="en-ID"/>
        </w:rPr>
        <w:t xml:space="preserve"> </w:t>
      </w:r>
      <w:r>
        <w:rPr>
          <w:sz w:val="24"/>
          <w:szCs w:val="24"/>
          <w:lang w:val="id-ID"/>
        </w:rPr>
        <w:t>Struktur</w:t>
      </w:r>
      <w:r>
        <w:rPr>
          <w:spacing w:val="-3"/>
          <w:sz w:val="24"/>
          <w:szCs w:val="24"/>
          <w:lang w:val="id-ID"/>
        </w:rPr>
        <w:t xml:space="preserve"> </w:t>
      </w:r>
      <w:r>
        <w:rPr>
          <w:sz w:val="24"/>
          <w:szCs w:val="24"/>
          <w:lang w:val="id-ID"/>
        </w:rPr>
        <w:t>Kepengurusan</w:t>
      </w:r>
      <w:r>
        <w:rPr>
          <w:sz w:val="24"/>
          <w:szCs w:val="24"/>
          <w:lang w:val="id-ID"/>
        </w:rPr>
        <w:tab/>
      </w:r>
      <w:r>
        <w:rPr>
          <w:spacing w:val="-5"/>
          <w:sz w:val="24"/>
          <w:szCs w:val="24"/>
          <w:lang w:val="id-ID"/>
        </w:rPr>
        <w:t>5</w:t>
      </w:r>
      <w:r>
        <w:rPr>
          <w:spacing w:val="-5"/>
          <w:sz w:val="24"/>
          <w:szCs w:val="24"/>
          <w:lang w:val="en-ID"/>
        </w:rPr>
        <w:t>1</w:t>
      </w:r>
    </w:p>
    <w:p w:rsidR="00C8054B" w:rsidRDefault="00C8054B" w:rsidP="00C8054B">
      <w:pPr>
        <w:widowControl/>
        <w:autoSpaceDE/>
        <w:spacing w:line="480" w:lineRule="auto"/>
        <w:ind w:hanging="445"/>
        <w:rPr>
          <w:b/>
          <w:bCs/>
          <w:sz w:val="28"/>
          <w:szCs w:val="28"/>
          <w:lang w:val="id-ID"/>
        </w:rPr>
      </w:pPr>
      <w:r>
        <w:rPr>
          <w:lang w:val="id-ID"/>
        </w:rPr>
        <w:br w:type="page"/>
      </w:r>
      <w:bookmarkStart w:id="13" w:name="_TOC_250025"/>
    </w:p>
    <w:p w:rsidR="00C8054B" w:rsidRDefault="00C8054B" w:rsidP="00C8054B">
      <w:pPr>
        <w:pStyle w:val="Heading1"/>
        <w:ind w:left="0" w:firstLine="142"/>
        <w:rPr>
          <w:lang w:val="id-ID"/>
        </w:rPr>
      </w:pPr>
      <w:r>
        <w:rPr>
          <w:lang w:val="id-ID"/>
        </w:rPr>
        <w:lastRenderedPageBreak/>
        <w:t>DAFTAR</w:t>
      </w:r>
      <w:r>
        <w:rPr>
          <w:b w:val="0"/>
          <w:spacing w:val="-5"/>
          <w:lang w:val="id-ID"/>
        </w:rPr>
        <w:t xml:space="preserve"> </w:t>
      </w:r>
      <w:bookmarkEnd w:id="13"/>
      <w:r>
        <w:rPr>
          <w:spacing w:val="-2"/>
          <w:lang w:val="id-ID"/>
        </w:rPr>
        <w:t>LAMPIRAN</w:t>
      </w:r>
    </w:p>
    <w:p w:rsidR="00C8054B" w:rsidRDefault="00C8054B" w:rsidP="00C8054B">
      <w:pPr>
        <w:pStyle w:val="BodyText"/>
        <w:spacing w:before="185"/>
        <w:rPr>
          <w:b/>
          <w:sz w:val="28"/>
          <w:lang w:val="id-ID"/>
        </w:rPr>
      </w:pPr>
    </w:p>
    <w:p w:rsidR="00C8054B" w:rsidRDefault="00C8054B" w:rsidP="00C8054B">
      <w:pPr>
        <w:tabs>
          <w:tab w:val="left" w:pos="851"/>
          <w:tab w:val="left" w:pos="7336"/>
        </w:tabs>
        <w:rPr>
          <w:sz w:val="24"/>
          <w:szCs w:val="24"/>
          <w:lang w:val="id-ID"/>
        </w:rPr>
      </w:pPr>
      <w:r>
        <w:rPr>
          <w:spacing w:val="-5"/>
          <w:sz w:val="24"/>
          <w:szCs w:val="24"/>
          <w:lang w:val="id-ID"/>
        </w:rPr>
        <w:t>NO.</w:t>
      </w:r>
      <w:r>
        <w:rPr>
          <w:sz w:val="24"/>
          <w:szCs w:val="24"/>
          <w:lang w:val="id-ID"/>
        </w:rPr>
        <w:tab/>
        <w:t>Judul</w:t>
      </w:r>
      <w:r>
        <w:rPr>
          <w:spacing w:val="-2"/>
          <w:sz w:val="24"/>
          <w:szCs w:val="24"/>
          <w:lang w:val="id-ID"/>
        </w:rPr>
        <w:t xml:space="preserve"> Lampiran</w:t>
      </w:r>
      <w:r>
        <w:rPr>
          <w:sz w:val="24"/>
          <w:szCs w:val="24"/>
          <w:lang w:val="id-ID"/>
        </w:rPr>
        <w:t xml:space="preserve">                                                                              </w:t>
      </w:r>
      <w:r>
        <w:rPr>
          <w:spacing w:val="-2"/>
          <w:sz w:val="24"/>
          <w:szCs w:val="24"/>
          <w:lang w:val="id-ID"/>
        </w:rPr>
        <w:t>Halaman</w:t>
      </w:r>
    </w:p>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Pedoman</w:t>
      </w:r>
      <w:r>
        <w:rPr>
          <w:spacing w:val="-5"/>
          <w:sz w:val="24"/>
          <w:szCs w:val="24"/>
          <w:lang w:val="id-ID"/>
        </w:rPr>
        <w:t xml:space="preserve"> </w:t>
      </w:r>
      <w:r>
        <w:rPr>
          <w:spacing w:val="-2"/>
          <w:sz w:val="24"/>
          <w:szCs w:val="24"/>
          <w:lang w:val="id-ID"/>
        </w:rPr>
        <w:t>Wawancara</w:t>
      </w:r>
    </w:p>
    <w:p w:rsidR="00C8054B" w:rsidRDefault="00C8054B" w:rsidP="00C8054B">
      <w:pPr>
        <w:pStyle w:val="ListParagraph"/>
        <w:numPr>
          <w:ilvl w:val="0"/>
          <w:numId w:val="7"/>
        </w:numPr>
        <w:tabs>
          <w:tab w:val="left" w:pos="284"/>
        </w:tabs>
        <w:spacing w:before="236"/>
        <w:ind w:left="0" w:firstLine="0"/>
        <w:rPr>
          <w:sz w:val="24"/>
          <w:szCs w:val="24"/>
          <w:lang w:val="id-ID"/>
        </w:rPr>
      </w:pPr>
      <w:bookmarkStart w:id="14" w:name="_Hlk195610809"/>
      <w:r>
        <w:rPr>
          <w:sz w:val="24"/>
          <w:szCs w:val="24"/>
          <w:lang w:val="id-ID"/>
        </w:rPr>
        <w:t>Surat</w:t>
      </w:r>
      <w:r>
        <w:rPr>
          <w:spacing w:val="-5"/>
          <w:sz w:val="24"/>
          <w:szCs w:val="24"/>
          <w:lang w:val="id-ID"/>
        </w:rPr>
        <w:t xml:space="preserve"> </w:t>
      </w:r>
      <w:r>
        <w:rPr>
          <w:sz w:val="24"/>
          <w:szCs w:val="24"/>
          <w:lang w:val="id-ID"/>
        </w:rPr>
        <w:t>Keputusan</w:t>
      </w:r>
      <w:r>
        <w:rPr>
          <w:spacing w:val="-5"/>
          <w:sz w:val="24"/>
          <w:szCs w:val="24"/>
          <w:lang w:val="id-ID"/>
        </w:rPr>
        <w:t xml:space="preserve"> </w:t>
      </w:r>
      <w:r>
        <w:rPr>
          <w:sz w:val="24"/>
          <w:szCs w:val="24"/>
          <w:lang w:val="id-ID"/>
        </w:rPr>
        <w:t>Penetapan</w:t>
      </w:r>
      <w:r>
        <w:rPr>
          <w:spacing w:val="-5"/>
          <w:sz w:val="24"/>
          <w:szCs w:val="24"/>
          <w:lang w:val="id-ID"/>
        </w:rPr>
        <w:t xml:space="preserve"> </w:t>
      </w:r>
      <w:r>
        <w:rPr>
          <w:sz w:val="24"/>
          <w:szCs w:val="24"/>
          <w:lang w:val="id-ID"/>
        </w:rPr>
        <w:t>Dosen</w:t>
      </w:r>
      <w:r>
        <w:rPr>
          <w:spacing w:val="-4"/>
          <w:sz w:val="24"/>
          <w:szCs w:val="24"/>
          <w:lang w:val="id-ID"/>
        </w:rPr>
        <w:t xml:space="preserve"> </w:t>
      </w:r>
      <w:r>
        <w:rPr>
          <w:spacing w:val="-2"/>
          <w:sz w:val="24"/>
          <w:szCs w:val="24"/>
          <w:lang w:val="id-ID"/>
        </w:rPr>
        <w:t>Pembimbing</w:t>
      </w:r>
    </w:p>
    <w:bookmarkEnd w:id="14"/>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Kartu</w:t>
      </w:r>
      <w:r>
        <w:rPr>
          <w:spacing w:val="-5"/>
          <w:sz w:val="24"/>
          <w:szCs w:val="24"/>
          <w:lang w:val="id-ID"/>
        </w:rPr>
        <w:t xml:space="preserve"> </w:t>
      </w:r>
      <w:r>
        <w:rPr>
          <w:sz w:val="24"/>
          <w:szCs w:val="24"/>
          <w:lang w:val="id-ID"/>
        </w:rPr>
        <w:t>Konsultasi</w:t>
      </w:r>
      <w:r>
        <w:rPr>
          <w:spacing w:val="-3"/>
          <w:sz w:val="24"/>
          <w:szCs w:val="24"/>
          <w:lang w:val="id-ID"/>
        </w:rPr>
        <w:t xml:space="preserve"> </w:t>
      </w:r>
      <w:r>
        <w:rPr>
          <w:spacing w:val="-2"/>
          <w:sz w:val="24"/>
          <w:szCs w:val="24"/>
          <w:lang w:val="id-ID"/>
        </w:rPr>
        <w:t>Skripsi</w:t>
      </w:r>
    </w:p>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Surat</w:t>
      </w:r>
      <w:r>
        <w:rPr>
          <w:spacing w:val="-3"/>
          <w:sz w:val="24"/>
          <w:szCs w:val="24"/>
          <w:lang w:val="id-ID"/>
        </w:rPr>
        <w:t xml:space="preserve"> </w:t>
      </w:r>
      <w:r>
        <w:rPr>
          <w:sz w:val="24"/>
          <w:szCs w:val="24"/>
          <w:lang w:val="id-ID"/>
        </w:rPr>
        <w:t>Izin</w:t>
      </w:r>
      <w:r>
        <w:rPr>
          <w:spacing w:val="-2"/>
          <w:sz w:val="24"/>
          <w:szCs w:val="24"/>
          <w:lang w:val="id-ID"/>
        </w:rPr>
        <w:t xml:space="preserve"> Penelitian</w:t>
      </w:r>
    </w:p>
    <w:p w:rsidR="00C8054B" w:rsidRDefault="00C8054B" w:rsidP="00C8054B">
      <w:pPr>
        <w:pStyle w:val="ListParagraph"/>
        <w:numPr>
          <w:ilvl w:val="0"/>
          <w:numId w:val="7"/>
        </w:numPr>
        <w:tabs>
          <w:tab w:val="left" w:pos="284"/>
        </w:tabs>
        <w:spacing w:before="237"/>
        <w:ind w:left="0" w:firstLine="0"/>
        <w:rPr>
          <w:sz w:val="24"/>
          <w:szCs w:val="24"/>
          <w:lang w:val="id-ID"/>
        </w:rPr>
      </w:pPr>
      <w:r>
        <w:rPr>
          <w:sz w:val="24"/>
          <w:szCs w:val="24"/>
          <w:lang w:val="id-ID"/>
        </w:rPr>
        <w:t>Surat</w:t>
      </w:r>
      <w:r>
        <w:rPr>
          <w:spacing w:val="-3"/>
          <w:sz w:val="24"/>
          <w:szCs w:val="24"/>
          <w:lang w:val="id-ID"/>
        </w:rPr>
        <w:t xml:space="preserve"> </w:t>
      </w:r>
      <w:r>
        <w:rPr>
          <w:sz w:val="24"/>
          <w:szCs w:val="24"/>
          <w:lang w:val="id-ID"/>
        </w:rPr>
        <w:t>Balasan</w:t>
      </w:r>
      <w:r>
        <w:rPr>
          <w:spacing w:val="-4"/>
          <w:sz w:val="24"/>
          <w:szCs w:val="24"/>
          <w:lang w:val="id-ID"/>
        </w:rPr>
        <w:t xml:space="preserve"> </w:t>
      </w:r>
      <w:r>
        <w:rPr>
          <w:sz w:val="24"/>
          <w:szCs w:val="24"/>
          <w:lang w:val="id-ID"/>
        </w:rPr>
        <w:t>Izin</w:t>
      </w:r>
      <w:r>
        <w:rPr>
          <w:spacing w:val="-3"/>
          <w:sz w:val="24"/>
          <w:szCs w:val="24"/>
          <w:lang w:val="id-ID"/>
        </w:rPr>
        <w:t xml:space="preserve"> </w:t>
      </w:r>
      <w:r>
        <w:rPr>
          <w:spacing w:val="-2"/>
          <w:sz w:val="24"/>
          <w:szCs w:val="24"/>
          <w:lang w:val="id-ID"/>
        </w:rPr>
        <w:t>Penelitian</w:t>
      </w:r>
    </w:p>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Surat</w:t>
      </w:r>
      <w:r>
        <w:rPr>
          <w:spacing w:val="-4"/>
          <w:sz w:val="24"/>
          <w:szCs w:val="24"/>
          <w:lang w:val="id-ID"/>
        </w:rPr>
        <w:t xml:space="preserve"> </w:t>
      </w:r>
      <w:r>
        <w:rPr>
          <w:sz w:val="24"/>
          <w:szCs w:val="24"/>
          <w:lang w:val="id-ID"/>
        </w:rPr>
        <w:t>Keterangan</w:t>
      </w:r>
      <w:r>
        <w:rPr>
          <w:spacing w:val="-5"/>
          <w:sz w:val="24"/>
          <w:szCs w:val="24"/>
          <w:lang w:val="id-ID"/>
        </w:rPr>
        <w:t xml:space="preserve"> </w:t>
      </w:r>
      <w:r>
        <w:rPr>
          <w:sz w:val="24"/>
          <w:szCs w:val="24"/>
          <w:lang w:val="id-ID"/>
        </w:rPr>
        <w:t>Bebas</w:t>
      </w:r>
      <w:r>
        <w:rPr>
          <w:spacing w:val="-4"/>
          <w:sz w:val="24"/>
          <w:szCs w:val="24"/>
          <w:lang w:val="id-ID"/>
        </w:rPr>
        <w:t xml:space="preserve"> </w:t>
      </w:r>
      <w:r>
        <w:rPr>
          <w:spacing w:val="-2"/>
          <w:sz w:val="24"/>
          <w:szCs w:val="24"/>
          <w:lang w:val="id-ID"/>
        </w:rPr>
        <w:t>Plagiasi</w:t>
      </w:r>
    </w:p>
    <w:p w:rsidR="00C8054B" w:rsidRDefault="00C8054B" w:rsidP="00C8054B">
      <w:pPr>
        <w:pStyle w:val="ListParagraph"/>
        <w:numPr>
          <w:ilvl w:val="0"/>
          <w:numId w:val="7"/>
        </w:numPr>
        <w:tabs>
          <w:tab w:val="left" w:pos="284"/>
        </w:tabs>
        <w:spacing w:before="237"/>
        <w:ind w:left="0" w:firstLine="0"/>
        <w:rPr>
          <w:sz w:val="24"/>
          <w:szCs w:val="24"/>
          <w:lang w:val="id-ID"/>
        </w:rPr>
      </w:pPr>
      <w:r>
        <w:rPr>
          <w:sz w:val="24"/>
          <w:szCs w:val="24"/>
          <w:lang w:val="id-ID"/>
        </w:rPr>
        <w:t>Foto</w:t>
      </w:r>
      <w:r>
        <w:rPr>
          <w:spacing w:val="-5"/>
          <w:sz w:val="24"/>
          <w:szCs w:val="24"/>
          <w:lang w:val="id-ID"/>
        </w:rPr>
        <w:t xml:space="preserve"> </w:t>
      </w:r>
      <w:r>
        <w:rPr>
          <w:sz w:val="24"/>
          <w:szCs w:val="24"/>
          <w:lang w:val="id-ID"/>
        </w:rPr>
        <w:t>Wawancara</w:t>
      </w:r>
      <w:r>
        <w:rPr>
          <w:spacing w:val="-4"/>
          <w:sz w:val="24"/>
          <w:szCs w:val="24"/>
          <w:lang w:val="id-ID"/>
        </w:rPr>
        <w:t xml:space="preserve"> </w:t>
      </w:r>
      <w:r>
        <w:rPr>
          <w:sz w:val="24"/>
          <w:szCs w:val="24"/>
          <w:lang w:val="id-ID"/>
        </w:rPr>
        <w:t>dengan</w:t>
      </w:r>
      <w:r>
        <w:rPr>
          <w:spacing w:val="-4"/>
          <w:sz w:val="24"/>
          <w:szCs w:val="24"/>
          <w:lang w:val="id-ID"/>
        </w:rPr>
        <w:t xml:space="preserve"> </w:t>
      </w:r>
      <w:r>
        <w:rPr>
          <w:sz w:val="24"/>
          <w:szCs w:val="24"/>
          <w:lang w:val="id-ID"/>
        </w:rPr>
        <w:t>Ketua</w:t>
      </w:r>
      <w:r>
        <w:rPr>
          <w:spacing w:val="-4"/>
          <w:sz w:val="24"/>
          <w:szCs w:val="24"/>
          <w:lang w:val="id-ID"/>
        </w:rPr>
        <w:t xml:space="preserve"> </w:t>
      </w:r>
      <w:r>
        <w:rPr>
          <w:spacing w:val="-2"/>
          <w:sz w:val="24"/>
          <w:szCs w:val="24"/>
          <w:lang w:val="id-ID"/>
        </w:rPr>
        <w:t>BUMDes</w:t>
      </w:r>
    </w:p>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Foto</w:t>
      </w:r>
      <w:r>
        <w:rPr>
          <w:spacing w:val="-5"/>
          <w:sz w:val="24"/>
          <w:szCs w:val="24"/>
          <w:lang w:val="id-ID"/>
        </w:rPr>
        <w:t xml:space="preserve"> </w:t>
      </w:r>
      <w:r>
        <w:rPr>
          <w:sz w:val="24"/>
          <w:szCs w:val="24"/>
          <w:lang w:val="id-ID"/>
        </w:rPr>
        <w:t>Wawancara</w:t>
      </w:r>
      <w:r>
        <w:rPr>
          <w:spacing w:val="-5"/>
          <w:sz w:val="24"/>
          <w:szCs w:val="24"/>
          <w:lang w:val="id-ID"/>
        </w:rPr>
        <w:t xml:space="preserve"> </w:t>
      </w:r>
      <w:r>
        <w:rPr>
          <w:sz w:val="24"/>
          <w:szCs w:val="24"/>
          <w:lang w:val="id-ID"/>
        </w:rPr>
        <w:t>dengan</w:t>
      </w:r>
      <w:r>
        <w:rPr>
          <w:spacing w:val="-5"/>
          <w:sz w:val="24"/>
          <w:szCs w:val="24"/>
          <w:lang w:val="id-ID"/>
        </w:rPr>
        <w:t xml:space="preserve"> </w:t>
      </w:r>
      <w:r>
        <w:rPr>
          <w:sz w:val="24"/>
          <w:szCs w:val="24"/>
          <w:lang w:val="id-ID"/>
        </w:rPr>
        <w:t>Sekretaris</w:t>
      </w:r>
      <w:r>
        <w:rPr>
          <w:spacing w:val="-5"/>
          <w:sz w:val="24"/>
          <w:szCs w:val="24"/>
          <w:lang w:val="id-ID"/>
        </w:rPr>
        <w:t xml:space="preserve"> </w:t>
      </w:r>
      <w:r>
        <w:rPr>
          <w:spacing w:val="-4"/>
          <w:sz w:val="24"/>
          <w:szCs w:val="24"/>
          <w:lang w:val="id-ID"/>
        </w:rPr>
        <w:t>Desa</w:t>
      </w:r>
    </w:p>
    <w:p w:rsidR="00C8054B" w:rsidRDefault="00C8054B" w:rsidP="00C8054B">
      <w:pPr>
        <w:pStyle w:val="ListParagraph"/>
        <w:numPr>
          <w:ilvl w:val="0"/>
          <w:numId w:val="7"/>
        </w:numPr>
        <w:tabs>
          <w:tab w:val="left" w:pos="284"/>
        </w:tabs>
        <w:spacing w:before="239"/>
        <w:ind w:left="0" w:firstLine="0"/>
        <w:rPr>
          <w:sz w:val="24"/>
          <w:szCs w:val="24"/>
          <w:lang w:val="id-ID"/>
        </w:rPr>
      </w:pPr>
      <w:r>
        <w:rPr>
          <w:sz w:val="24"/>
          <w:szCs w:val="24"/>
          <w:lang w:val="id-ID"/>
        </w:rPr>
        <w:t>Foto</w:t>
      </w:r>
      <w:r>
        <w:rPr>
          <w:spacing w:val="-4"/>
          <w:sz w:val="24"/>
          <w:szCs w:val="24"/>
          <w:lang w:val="id-ID"/>
        </w:rPr>
        <w:t xml:space="preserve"> </w:t>
      </w:r>
      <w:r>
        <w:rPr>
          <w:sz w:val="24"/>
          <w:szCs w:val="24"/>
          <w:lang w:val="id-ID"/>
        </w:rPr>
        <w:t>Wawancara</w:t>
      </w:r>
      <w:r>
        <w:rPr>
          <w:spacing w:val="-4"/>
          <w:sz w:val="24"/>
          <w:szCs w:val="24"/>
          <w:lang w:val="id-ID"/>
        </w:rPr>
        <w:t xml:space="preserve"> </w:t>
      </w:r>
      <w:r>
        <w:rPr>
          <w:sz w:val="24"/>
          <w:szCs w:val="24"/>
          <w:lang w:val="id-ID"/>
        </w:rPr>
        <w:t>dengan</w:t>
      </w:r>
      <w:r>
        <w:rPr>
          <w:spacing w:val="-4"/>
          <w:sz w:val="24"/>
          <w:szCs w:val="24"/>
          <w:lang w:val="id-ID"/>
        </w:rPr>
        <w:t xml:space="preserve"> </w:t>
      </w:r>
      <w:r>
        <w:rPr>
          <w:sz w:val="24"/>
          <w:szCs w:val="24"/>
          <w:lang w:val="id-ID"/>
        </w:rPr>
        <w:t>Tokoh</w:t>
      </w:r>
      <w:r>
        <w:rPr>
          <w:spacing w:val="-6"/>
          <w:sz w:val="24"/>
          <w:szCs w:val="24"/>
          <w:lang w:val="id-ID"/>
        </w:rPr>
        <w:t xml:space="preserve"> </w:t>
      </w:r>
      <w:r>
        <w:rPr>
          <w:spacing w:val="-2"/>
          <w:sz w:val="24"/>
          <w:szCs w:val="24"/>
          <w:lang w:val="id-ID"/>
        </w:rPr>
        <w:t>Masyarakat</w:t>
      </w:r>
    </w:p>
    <w:p w:rsidR="0033244C" w:rsidRDefault="0033244C">
      <w:bookmarkStart w:id="15" w:name="_GoBack"/>
      <w:bookmarkEnd w:id="15"/>
    </w:p>
    <w:sectPr w:rsidR="00332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Segoe Print"/>
    <w:charset w:val="00"/>
    <w:family w:val="swiss"/>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start w:val="1"/>
      <w:numFmt w:val="upperLetter"/>
      <w:lvlText w:val="%1."/>
      <w:lvlJc w:val="left"/>
      <w:pPr>
        <w:ind w:left="1248" w:hanging="440"/>
      </w:pPr>
      <w:rPr>
        <w:rFonts w:ascii="Times New Roman" w:eastAsia="Times New Roman" w:hAnsi="Times New Roman" w:cs="Times New Roman" w:hint="default"/>
        <w:b w:val="0"/>
        <w:bCs w:val="0"/>
        <w:i w:val="0"/>
        <w:iCs w:val="0"/>
        <w:spacing w:val="-1"/>
        <w:w w:val="100"/>
        <w:sz w:val="22"/>
        <w:szCs w:val="22"/>
        <w:lang w:eastAsia="en-US" w:bidi="ar-SA"/>
      </w:rPr>
    </w:lvl>
    <w:lvl w:ilvl="1">
      <w:numFmt w:val="bullet"/>
      <w:lvlText w:val="•"/>
      <w:lvlJc w:val="left"/>
      <w:pPr>
        <w:ind w:left="1988" w:hanging="440"/>
      </w:pPr>
      <w:rPr>
        <w:lang w:eastAsia="en-US" w:bidi="ar-SA"/>
      </w:rPr>
    </w:lvl>
    <w:lvl w:ilvl="2">
      <w:numFmt w:val="bullet"/>
      <w:lvlText w:val="•"/>
      <w:lvlJc w:val="left"/>
      <w:pPr>
        <w:ind w:left="2736" w:hanging="440"/>
      </w:pPr>
      <w:rPr>
        <w:lang w:eastAsia="en-US" w:bidi="ar-SA"/>
      </w:rPr>
    </w:lvl>
    <w:lvl w:ilvl="3">
      <w:numFmt w:val="bullet"/>
      <w:lvlText w:val="•"/>
      <w:lvlJc w:val="left"/>
      <w:pPr>
        <w:ind w:left="3485" w:hanging="440"/>
      </w:pPr>
      <w:rPr>
        <w:lang w:eastAsia="en-US" w:bidi="ar-SA"/>
      </w:rPr>
    </w:lvl>
    <w:lvl w:ilvl="4">
      <w:numFmt w:val="bullet"/>
      <w:lvlText w:val="•"/>
      <w:lvlJc w:val="left"/>
      <w:pPr>
        <w:ind w:left="4233" w:hanging="440"/>
      </w:pPr>
      <w:rPr>
        <w:lang w:eastAsia="en-US" w:bidi="ar-SA"/>
      </w:rPr>
    </w:lvl>
    <w:lvl w:ilvl="5">
      <w:numFmt w:val="bullet"/>
      <w:lvlText w:val="•"/>
      <w:lvlJc w:val="left"/>
      <w:pPr>
        <w:ind w:left="4982" w:hanging="440"/>
      </w:pPr>
      <w:rPr>
        <w:lang w:eastAsia="en-US" w:bidi="ar-SA"/>
      </w:rPr>
    </w:lvl>
    <w:lvl w:ilvl="6">
      <w:numFmt w:val="bullet"/>
      <w:lvlText w:val="•"/>
      <w:lvlJc w:val="left"/>
      <w:pPr>
        <w:ind w:left="5730" w:hanging="440"/>
      </w:pPr>
      <w:rPr>
        <w:lang w:eastAsia="en-US" w:bidi="ar-SA"/>
      </w:rPr>
    </w:lvl>
    <w:lvl w:ilvl="7">
      <w:numFmt w:val="bullet"/>
      <w:lvlText w:val="•"/>
      <w:lvlJc w:val="left"/>
      <w:pPr>
        <w:ind w:left="6479" w:hanging="440"/>
      </w:pPr>
      <w:rPr>
        <w:lang w:eastAsia="en-US" w:bidi="ar-SA"/>
      </w:rPr>
    </w:lvl>
    <w:lvl w:ilvl="8">
      <w:numFmt w:val="bullet"/>
      <w:lvlText w:val="•"/>
      <w:lvlJc w:val="left"/>
      <w:pPr>
        <w:ind w:left="7227" w:hanging="440"/>
      </w:pPr>
      <w:rPr>
        <w:lang w:eastAsia="en-US" w:bidi="ar-SA"/>
      </w:rPr>
    </w:lvl>
  </w:abstractNum>
  <w:abstractNum w:abstractNumId="1">
    <w:nsid w:val="BF205925"/>
    <w:multiLevelType w:val="multilevel"/>
    <w:tmpl w:val="BF205925"/>
    <w:lvl w:ilvl="0">
      <w:start w:val="1"/>
      <w:numFmt w:val="upperLetter"/>
      <w:lvlText w:val="%1."/>
      <w:lvlJc w:val="left"/>
      <w:pPr>
        <w:ind w:left="1248" w:hanging="440"/>
      </w:pPr>
      <w:rPr>
        <w:rFonts w:ascii="Times New Roman" w:eastAsia="Times New Roman" w:hAnsi="Times New Roman" w:cs="Times New Roman" w:hint="default"/>
        <w:b w:val="0"/>
        <w:bCs w:val="0"/>
        <w:i w:val="0"/>
        <w:iCs w:val="0"/>
        <w:spacing w:val="-1"/>
        <w:w w:val="100"/>
        <w:sz w:val="22"/>
        <w:szCs w:val="22"/>
        <w:lang w:eastAsia="en-US" w:bidi="ar-SA"/>
      </w:rPr>
    </w:lvl>
    <w:lvl w:ilvl="1">
      <w:numFmt w:val="bullet"/>
      <w:lvlText w:val="•"/>
      <w:lvlJc w:val="left"/>
      <w:pPr>
        <w:ind w:left="1988" w:hanging="440"/>
      </w:pPr>
      <w:rPr>
        <w:lang w:eastAsia="en-US" w:bidi="ar-SA"/>
      </w:rPr>
    </w:lvl>
    <w:lvl w:ilvl="2">
      <w:numFmt w:val="bullet"/>
      <w:lvlText w:val="•"/>
      <w:lvlJc w:val="left"/>
      <w:pPr>
        <w:ind w:left="2736" w:hanging="440"/>
      </w:pPr>
      <w:rPr>
        <w:lang w:eastAsia="en-US" w:bidi="ar-SA"/>
      </w:rPr>
    </w:lvl>
    <w:lvl w:ilvl="3">
      <w:numFmt w:val="bullet"/>
      <w:lvlText w:val="•"/>
      <w:lvlJc w:val="left"/>
      <w:pPr>
        <w:ind w:left="3485" w:hanging="440"/>
      </w:pPr>
      <w:rPr>
        <w:lang w:eastAsia="en-US" w:bidi="ar-SA"/>
      </w:rPr>
    </w:lvl>
    <w:lvl w:ilvl="4">
      <w:numFmt w:val="bullet"/>
      <w:lvlText w:val="•"/>
      <w:lvlJc w:val="left"/>
      <w:pPr>
        <w:ind w:left="4233" w:hanging="440"/>
      </w:pPr>
      <w:rPr>
        <w:lang w:eastAsia="en-US" w:bidi="ar-SA"/>
      </w:rPr>
    </w:lvl>
    <w:lvl w:ilvl="5">
      <w:numFmt w:val="bullet"/>
      <w:lvlText w:val="•"/>
      <w:lvlJc w:val="left"/>
      <w:pPr>
        <w:ind w:left="4982" w:hanging="440"/>
      </w:pPr>
      <w:rPr>
        <w:lang w:eastAsia="en-US" w:bidi="ar-SA"/>
      </w:rPr>
    </w:lvl>
    <w:lvl w:ilvl="6">
      <w:numFmt w:val="bullet"/>
      <w:lvlText w:val="•"/>
      <w:lvlJc w:val="left"/>
      <w:pPr>
        <w:ind w:left="5730" w:hanging="440"/>
      </w:pPr>
      <w:rPr>
        <w:lang w:eastAsia="en-US" w:bidi="ar-SA"/>
      </w:rPr>
    </w:lvl>
    <w:lvl w:ilvl="7">
      <w:numFmt w:val="bullet"/>
      <w:lvlText w:val="•"/>
      <w:lvlJc w:val="left"/>
      <w:pPr>
        <w:ind w:left="6479" w:hanging="440"/>
      </w:pPr>
      <w:rPr>
        <w:lang w:eastAsia="en-US" w:bidi="ar-SA"/>
      </w:rPr>
    </w:lvl>
    <w:lvl w:ilvl="8">
      <w:numFmt w:val="bullet"/>
      <w:lvlText w:val="•"/>
      <w:lvlJc w:val="left"/>
      <w:pPr>
        <w:ind w:left="7227" w:hanging="440"/>
      </w:pPr>
      <w:rPr>
        <w:lang w:eastAsia="en-US" w:bidi="ar-SA"/>
      </w:rPr>
    </w:lvl>
  </w:abstractNum>
  <w:abstractNum w:abstractNumId="2">
    <w:nsid w:val="CF092B84"/>
    <w:multiLevelType w:val="multilevel"/>
    <w:tmpl w:val="CF092B84"/>
    <w:lvl w:ilvl="0">
      <w:start w:val="1"/>
      <w:numFmt w:val="upperLetter"/>
      <w:lvlText w:val="%1."/>
      <w:lvlJc w:val="left"/>
      <w:pPr>
        <w:ind w:left="1247" w:hanging="440"/>
      </w:pPr>
      <w:rPr>
        <w:rFonts w:ascii="Times New Roman" w:eastAsia="Times New Roman" w:hAnsi="Times New Roman" w:cs="Times New Roman" w:hint="default"/>
        <w:b w:val="0"/>
        <w:bCs w:val="0"/>
        <w:i w:val="0"/>
        <w:iCs w:val="0"/>
        <w:spacing w:val="-1"/>
        <w:w w:val="100"/>
        <w:sz w:val="22"/>
        <w:szCs w:val="22"/>
        <w:lang w:eastAsia="en-US" w:bidi="ar-SA"/>
      </w:rPr>
    </w:lvl>
    <w:lvl w:ilvl="1">
      <w:numFmt w:val="bullet"/>
      <w:lvlText w:val="•"/>
      <w:lvlJc w:val="left"/>
      <w:pPr>
        <w:ind w:left="1988" w:hanging="440"/>
      </w:pPr>
      <w:rPr>
        <w:lang w:eastAsia="en-US" w:bidi="ar-SA"/>
      </w:rPr>
    </w:lvl>
    <w:lvl w:ilvl="2">
      <w:numFmt w:val="bullet"/>
      <w:lvlText w:val="•"/>
      <w:lvlJc w:val="left"/>
      <w:pPr>
        <w:ind w:left="2736" w:hanging="440"/>
      </w:pPr>
      <w:rPr>
        <w:lang w:eastAsia="en-US" w:bidi="ar-SA"/>
      </w:rPr>
    </w:lvl>
    <w:lvl w:ilvl="3">
      <w:numFmt w:val="bullet"/>
      <w:lvlText w:val="•"/>
      <w:lvlJc w:val="left"/>
      <w:pPr>
        <w:ind w:left="3485" w:hanging="440"/>
      </w:pPr>
      <w:rPr>
        <w:lang w:eastAsia="en-US" w:bidi="ar-SA"/>
      </w:rPr>
    </w:lvl>
    <w:lvl w:ilvl="4">
      <w:numFmt w:val="bullet"/>
      <w:lvlText w:val="•"/>
      <w:lvlJc w:val="left"/>
      <w:pPr>
        <w:ind w:left="4233" w:hanging="440"/>
      </w:pPr>
      <w:rPr>
        <w:lang w:eastAsia="en-US" w:bidi="ar-SA"/>
      </w:rPr>
    </w:lvl>
    <w:lvl w:ilvl="5">
      <w:numFmt w:val="bullet"/>
      <w:lvlText w:val="•"/>
      <w:lvlJc w:val="left"/>
      <w:pPr>
        <w:ind w:left="4982" w:hanging="440"/>
      </w:pPr>
      <w:rPr>
        <w:lang w:eastAsia="en-US" w:bidi="ar-SA"/>
      </w:rPr>
    </w:lvl>
    <w:lvl w:ilvl="6">
      <w:numFmt w:val="bullet"/>
      <w:lvlText w:val="•"/>
      <w:lvlJc w:val="left"/>
      <w:pPr>
        <w:ind w:left="5730" w:hanging="440"/>
      </w:pPr>
      <w:rPr>
        <w:lang w:eastAsia="en-US" w:bidi="ar-SA"/>
      </w:rPr>
    </w:lvl>
    <w:lvl w:ilvl="7">
      <w:numFmt w:val="bullet"/>
      <w:lvlText w:val="•"/>
      <w:lvlJc w:val="left"/>
      <w:pPr>
        <w:ind w:left="6479" w:hanging="440"/>
      </w:pPr>
      <w:rPr>
        <w:lang w:eastAsia="en-US" w:bidi="ar-SA"/>
      </w:rPr>
    </w:lvl>
    <w:lvl w:ilvl="8">
      <w:numFmt w:val="bullet"/>
      <w:lvlText w:val="•"/>
      <w:lvlJc w:val="left"/>
      <w:pPr>
        <w:ind w:left="7227" w:hanging="440"/>
      </w:pPr>
      <w:rPr>
        <w:lang w:eastAsia="en-US" w:bidi="ar-SA"/>
      </w:rPr>
    </w:lvl>
  </w:abstractNum>
  <w:abstractNum w:abstractNumId="3">
    <w:nsid w:val="03D62ECE"/>
    <w:multiLevelType w:val="multilevel"/>
    <w:tmpl w:val="03D62ECE"/>
    <w:lvl w:ilvl="0">
      <w:start w:val="1"/>
      <w:numFmt w:val="upperLetter"/>
      <w:lvlText w:val="%1."/>
      <w:lvlJc w:val="left"/>
      <w:pPr>
        <w:ind w:left="1248" w:hanging="440"/>
      </w:pPr>
      <w:rPr>
        <w:rFonts w:ascii="Times New Roman" w:eastAsia="Times New Roman" w:hAnsi="Times New Roman" w:cs="Times New Roman" w:hint="default"/>
        <w:b w:val="0"/>
        <w:bCs w:val="0"/>
        <w:i w:val="0"/>
        <w:iCs w:val="0"/>
        <w:spacing w:val="-1"/>
        <w:w w:val="100"/>
        <w:sz w:val="22"/>
        <w:szCs w:val="22"/>
        <w:lang w:eastAsia="en-US" w:bidi="ar-SA"/>
      </w:rPr>
    </w:lvl>
    <w:lvl w:ilvl="1">
      <w:numFmt w:val="bullet"/>
      <w:lvlText w:val="•"/>
      <w:lvlJc w:val="left"/>
      <w:pPr>
        <w:ind w:left="1988" w:hanging="440"/>
      </w:pPr>
      <w:rPr>
        <w:lang w:eastAsia="en-US" w:bidi="ar-SA"/>
      </w:rPr>
    </w:lvl>
    <w:lvl w:ilvl="2">
      <w:numFmt w:val="bullet"/>
      <w:lvlText w:val="•"/>
      <w:lvlJc w:val="left"/>
      <w:pPr>
        <w:ind w:left="2736" w:hanging="440"/>
      </w:pPr>
      <w:rPr>
        <w:lang w:eastAsia="en-US" w:bidi="ar-SA"/>
      </w:rPr>
    </w:lvl>
    <w:lvl w:ilvl="3">
      <w:numFmt w:val="bullet"/>
      <w:lvlText w:val="•"/>
      <w:lvlJc w:val="left"/>
      <w:pPr>
        <w:ind w:left="3485" w:hanging="440"/>
      </w:pPr>
      <w:rPr>
        <w:lang w:eastAsia="en-US" w:bidi="ar-SA"/>
      </w:rPr>
    </w:lvl>
    <w:lvl w:ilvl="4">
      <w:numFmt w:val="bullet"/>
      <w:lvlText w:val="•"/>
      <w:lvlJc w:val="left"/>
      <w:pPr>
        <w:ind w:left="4233" w:hanging="440"/>
      </w:pPr>
      <w:rPr>
        <w:lang w:eastAsia="en-US" w:bidi="ar-SA"/>
      </w:rPr>
    </w:lvl>
    <w:lvl w:ilvl="5">
      <w:numFmt w:val="bullet"/>
      <w:lvlText w:val="•"/>
      <w:lvlJc w:val="left"/>
      <w:pPr>
        <w:ind w:left="4982" w:hanging="440"/>
      </w:pPr>
      <w:rPr>
        <w:lang w:eastAsia="en-US" w:bidi="ar-SA"/>
      </w:rPr>
    </w:lvl>
    <w:lvl w:ilvl="6">
      <w:numFmt w:val="bullet"/>
      <w:lvlText w:val="•"/>
      <w:lvlJc w:val="left"/>
      <w:pPr>
        <w:ind w:left="5730" w:hanging="440"/>
      </w:pPr>
      <w:rPr>
        <w:lang w:eastAsia="en-US" w:bidi="ar-SA"/>
      </w:rPr>
    </w:lvl>
    <w:lvl w:ilvl="7">
      <w:numFmt w:val="bullet"/>
      <w:lvlText w:val="•"/>
      <w:lvlJc w:val="left"/>
      <w:pPr>
        <w:ind w:left="6479" w:hanging="440"/>
      </w:pPr>
      <w:rPr>
        <w:lang w:eastAsia="en-US" w:bidi="ar-SA"/>
      </w:rPr>
    </w:lvl>
    <w:lvl w:ilvl="8">
      <w:numFmt w:val="bullet"/>
      <w:lvlText w:val="•"/>
      <w:lvlJc w:val="left"/>
      <w:pPr>
        <w:ind w:left="7227" w:hanging="440"/>
      </w:pPr>
      <w:rPr>
        <w:lang w:eastAsia="en-US" w:bidi="ar-SA"/>
      </w:rPr>
    </w:lvl>
  </w:abstractNum>
  <w:abstractNum w:abstractNumId="4">
    <w:nsid w:val="3638D3E0"/>
    <w:multiLevelType w:val="multilevel"/>
    <w:tmpl w:val="3638D3E0"/>
    <w:lvl w:ilvl="0">
      <w:start w:val="1"/>
      <w:numFmt w:val="decimal"/>
      <w:lvlText w:val="%1."/>
      <w:lvlJc w:val="left"/>
      <w:pPr>
        <w:ind w:left="1139" w:hanging="552"/>
      </w:pPr>
      <w:rPr>
        <w:rFonts w:ascii="Times New Roman" w:eastAsia="Times New Roman" w:hAnsi="Times New Roman" w:cs="Times New Roman" w:hint="default"/>
        <w:b w:val="0"/>
        <w:bCs w:val="0"/>
        <w:i w:val="0"/>
        <w:iCs w:val="0"/>
        <w:spacing w:val="0"/>
        <w:w w:val="100"/>
        <w:sz w:val="22"/>
        <w:szCs w:val="22"/>
        <w:lang w:eastAsia="en-US" w:bidi="ar-SA"/>
      </w:rPr>
    </w:lvl>
    <w:lvl w:ilvl="1">
      <w:start w:val="1"/>
      <w:numFmt w:val="upperLetter"/>
      <w:lvlText w:val="%2."/>
      <w:lvlJc w:val="left"/>
      <w:pPr>
        <w:ind w:left="1307" w:hanging="360"/>
      </w:pPr>
      <w:rPr>
        <w:rFonts w:ascii="Times New Roman" w:eastAsia="Times New Roman" w:hAnsi="Times New Roman" w:cs="Times New Roman" w:hint="default"/>
        <w:b/>
        <w:bCs/>
        <w:i w:val="0"/>
        <w:iCs w:val="0"/>
        <w:spacing w:val="-1"/>
        <w:w w:val="99"/>
        <w:sz w:val="24"/>
        <w:szCs w:val="24"/>
        <w:lang w:eastAsia="en-US" w:bidi="ar-SA"/>
      </w:rPr>
    </w:lvl>
    <w:lvl w:ilvl="2">
      <w:start w:val="1"/>
      <w:numFmt w:val="decimal"/>
      <w:lvlText w:val="%3."/>
      <w:lvlJc w:val="left"/>
      <w:pPr>
        <w:ind w:left="1219" w:hanging="272"/>
      </w:pPr>
      <w:rPr>
        <w:rFonts w:ascii="Times New Roman" w:eastAsia="Times New Roman" w:hAnsi="Times New Roman" w:cs="Times New Roman" w:hint="default"/>
        <w:b w:val="0"/>
        <w:bCs w:val="0"/>
        <w:i w:val="0"/>
        <w:iCs w:val="0"/>
        <w:spacing w:val="0"/>
        <w:w w:val="99"/>
        <w:sz w:val="24"/>
        <w:szCs w:val="24"/>
        <w:lang w:eastAsia="en-US" w:bidi="ar-SA"/>
      </w:rPr>
    </w:lvl>
    <w:lvl w:ilvl="3">
      <w:start w:val="1"/>
      <w:numFmt w:val="lowerLetter"/>
      <w:lvlText w:val="%4."/>
      <w:lvlJc w:val="left"/>
      <w:pPr>
        <w:ind w:left="1579" w:hanging="334"/>
      </w:pPr>
      <w:rPr>
        <w:rFonts w:ascii="Times New Roman" w:eastAsia="Times New Roman" w:hAnsi="Times New Roman" w:cs="Times New Roman" w:hint="default"/>
        <w:b w:val="0"/>
        <w:bCs w:val="0"/>
        <w:i w:val="0"/>
        <w:iCs w:val="0"/>
        <w:spacing w:val="-1"/>
        <w:w w:val="99"/>
        <w:sz w:val="24"/>
        <w:szCs w:val="24"/>
        <w:lang w:eastAsia="en-US" w:bidi="ar-SA"/>
      </w:rPr>
    </w:lvl>
    <w:lvl w:ilvl="4">
      <w:numFmt w:val="bullet"/>
      <w:lvlText w:val="•"/>
      <w:lvlJc w:val="left"/>
      <w:pPr>
        <w:ind w:left="1580" w:hanging="334"/>
      </w:pPr>
      <w:rPr>
        <w:lang w:eastAsia="en-US" w:bidi="ar-SA"/>
      </w:rPr>
    </w:lvl>
    <w:lvl w:ilvl="5">
      <w:numFmt w:val="bullet"/>
      <w:lvlText w:val="•"/>
      <w:lvlJc w:val="left"/>
      <w:pPr>
        <w:ind w:left="2770" w:hanging="334"/>
      </w:pPr>
      <w:rPr>
        <w:lang w:eastAsia="en-US" w:bidi="ar-SA"/>
      </w:rPr>
    </w:lvl>
    <w:lvl w:ilvl="6">
      <w:numFmt w:val="bullet"/>
      <w:lvlText w:val="•"/>
      <w:lvlJc w:val="left"/>
      <w:pPr>
        <w:ind w:left="3961" w:hanging="334"/>
      </w:pPr>
      <w:rPr>
        <w:lang w:eastAsia="en-US" w:bidi="ar-SA"/>
      </w:rPr>
    </w:lvl>
    <w:lvl w:ilvl="7">
      <w:numFmt w:val="bullet"/>
      <w:lvlText w:val="•"/>
      <w:lvlJc w:val="left"/>
      <w:pPr>
        <w:ind w:left="5152" w:hanging="334"/>
      </w:pPr>
      <w:rPr>
        <w:lang w:eastAsia="en-US" w:bidi="ar-SA"/>
      </w:rPr>
    </w:lvl>
    <w:lvl w:ilvl="8">
      <w:numFmt w:val="bullet"/>
      <w:lvlText w:val="•"/>
      <w:lvlJc w:val="left"/>
      <w:pPr>
        <w:ind w:left="6342" w:hanging="334"/>
      </w:pPr>
      <w:rPr>
        <w:lang w:eastAsia="en-US" w:bidi="ar-SA"/>
      </w:rPr>
    </w:lvl>
  </w:abstractNum>
  <w:abstractNum w:abstractNumId="5">
    <w:nsid w:val="59ADCABA"/>
    <w:multiLevelType w:val="multilevel"/>
    <w:tmpl w:val="59ADCABA"/>
    <w:lvl w:ilvl="0">
      <w:start w:val="1"/>
      <w:numFmt w:val="upperLetter"/>
      <w:lvlText w:val="%1."/>
      <w:lvlJc w:val="left"/>
      <w:pPr>
        <w:ind w:left="1248" w:hanging="440"/>
      </w:pPr>
      <w:rPr>
        <w:rFonts w:ascii="Times New Roman" w:eastAsia="Times New Roman" w:hAnsi="Times New Roman" w:cs="Times New Roman" w:hint="default"/>
        <w:b w:val="0"/>
        <w:bCs w:val="0"/>
        <w:i w:val="0"/>
        <w:iCs w:val="0"/>
        <w:spacing w:val="-1"/>
        <w:w w:val="100"/>
        <w:sz w:val="22"/>
        <w:szCs w:val="22"/>
        <w:lang w:eastAsia="en-US" w:bidi="ar-SA"/>
      </w:rPr>
    </w:lvl>
    <w:lvl w:ilvl="1">
      <w:numFmt w:val="bullet"/>
      <w:lvlText w:val="•"/>
      <w:lvlJc w:val="left"/>
      <w:pPr>
        <w:ind w:left="1988" w:hanging="440"/>
      </w:pPr>
      <w:rPr>
        <w:lang w:eastAsia="en-US" w:bidi="ar-SA"/>
      </w:rPr>
    </w:lvl>
    <w:lvl w:ilvl="2">
      <w:numFmt w:val="bullet"/>
      <w:lvlText w:val="•"/>
      <w:lvlJc w:val="left"/>
      <w:pPr>
        <w:ind w:left="2736" w:hanging="440"/>
      </w:pPr>
      <w:rPr>
        <w:lang w:eastAsia="en-US" w:bidi="ar-SA"/>
      </w:rPr>
    </w:lvl>
    <w:lvl w:ilvl="3">
      <w:numFmt w:val="bullet"/>
      <w:lvlText w:val="•"/>
      <w:lvlJc w:val="left"/>
      <w:pPr>
        <w:ind w:left="3485" w:hanging="440"/>
      </w:pPr>
      <w:rPr>
        <w:lang w:eastAsia="en-US" w:bidi="ar-SA"/>
      </w:rPr>
    </w:lvl>
    <w:lvl w:ilvl="4">
      <w:numFmt w:val="bullet"/>
      <w:lvlText w:val="•"/>
      <w:lvlJc w:val="left"/>
      <w:pPr>
        <w:ind w:left="4233" w:hanging="440"/>
      </w:pPr>
      <w:rPr>
        <w:lang w:eastAsia="en-US" w:bidi="ar-SA"/>
      </w:rPr>
    </w:lvl>
    <w:lvl w:ilvl="5">
      <w:numFmt w:val="bullet"/>
      <w:lvlText w:val="•"/>
      <w:lvlJc w:val="left"/>
      <w:pPr>
        <w:ind w:left="4982" w:hanging="440"/>
      </w:pPr>
      <w:rPr>
        <w:lang w:eastAsia="en-US" w:bidi="ar-SA"/>
      </w:rPr>
    </w:lvl>
    <w:lvl w:ilvl="6">
      <w:numFmt w:val="bullet"/>
      <w:lvlText w:val="•"/>
      <w:lvlJc w:val="left"/>
      <w:pPr>
        <w:ind w:left="5730" w:hanging="440"/>
      </w:pPr>
      <w:rPr>
        <w:lang w:eastAsia="en-US" w:bidi="ar-SA"/>
      </w:rPr>
    </w:lvl>
    <w:lvl w:ilvl="7">
      <w:numFmt w:val="bullet"/>
      <w:lvlText w:val="•"/>
      <w:lvlJc w:val="left"/>
      <w:pPr>
        <w:ind w:left="6479" w:hanging="440"/>
      </w:pPr>
      <w:rPr>
        <w:lang w:eastAsia="en-US" w:bidi="ar-SA"/>
      </w:rPr>
    </w:lvl>
    <w:lvl w:ilvl="8">
      <w:numFmt w:val="bullet"/>
      <w:lvlText w:val="•"/>
      <w:lvlJc w:val="left"/>
      <w:pPr>
        <w:ind w:left="7227" w:hanging="440"/>
      </w:pPr>
      <w:rPr>
        <w:lang w:eastAsia="en-US" w:bidi="ar-SA"/>
      </w:rPr>
    </w:lvl>
  </w:abstractNum>
  <w:abstractNum w:abstractNumId="6">
    <w:nsid w:val="6D692F9C"/>
    <w:multiLevelType w:val="hybridMultilevel"/>
    <w:tmpl w:val="F7285E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54B"/>
    <w:rsid w:val="0033244C"/>
    <w:rsid w:val="00C8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1" w:qFormat="1"/>
    <w:lsdException w:name="toc 4" w:uiPriority="39"/>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054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C8054B"/>
    <w:pPr>
      <w:ind w:left="633" w:right="244"/>
      <w:jc w:val="center"/>
      <w:outlineLvl w:val="0"/>
    </w:pPr>
    <w:rPr>
      <w:b/>
      <w:bCs/>
      <w:sz w:val="28"/>
      <w:szCs w:val="28"/>
    </w:rPr>
  </w:style>
  <w:style w:type="paragraph" w:styleId="Heading2">
    <w:name w:val="heading 2"/>
    <w:basedOn w:val="Normal"/>
    <w:link w:val="Heading2Char"/>
    <w:uiPriority w:val="9"/>
    <w:semiHidden/>
    <w:unhideWhenUsed/>
    <w:qFormat/>
    <w:rsid w:val="00C8054B"/>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54B"/>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semiHidden/>
    <w:rsid w:val="00C8054B"/>
    <w:rPr>
      <w:rFonts w:ascii="Times New Roman" w:eastAsia="Times New Roman" w:hAnsi="Times New Roman" w:cs="Times New Roman"/>
      <w:b/>
      <w:bCs/>
      <w:sz w:val="24"/>
      <w:szCs w:val="24"/>
    </w:rPr>
  </w:style>
  <w:style w:type="paragraph" w:styleId="TOC1">
    <w:name w:val="toc 1"/>
    <w:basedOn w:val="Normal"/>
    <w:autoRedefine/>
    <w:uiPriority w:val="39"/>
    <w:semiHidden/>
    <w:unhideWhenUsed/>
    <w:qFormat/>
    <w:rsid w:val="00C8054B"/>
    <w:pPr>
      <w:spacing w:before="134"/>
      <w:ind w:left="388"/>
      <w:jc w:val="center"/>
    </w:pPr>
    <w:rPr>
      <w:b/>
      <w:bCs/>
      <w:sz w:val="24"/>
      <w:szCs w:val="24"/>
    </w:rPr>
  </w:style>
  <w:style w:type="paragraph" w:styleId="TOC2">
    <w:name w:val="toc 2"/>
    <w:basedOn w:val="Normal"/>
    <w:autoRedefine/>
    <w:uiPriority w:val="39"/>
    <w:semiHidden/>
    <w:unhideWhenUsed/>
    <w:qFormat/>
    <w:rsid w:val="00C8054B"/>
    <w:pPr>
      <w:spacing w:before="136"/>
      <w:ind w:left="588"/>
    </w:pPr>
    <w:rPr>
      <w:b/>
      <w:bCs/>
      <w:sz w:val="24"/>
      <w:szCs w:val="24"/>
    </w:rPr>
  </w:style>
  <w:style w:type="paragraph" w:styleId="TOC3">
    <w:name w:val="toc 3"/>
    <w:basedOn w:val="Normal"/>
    <w:autoRedefine/>
    <w:uiPriority w:val="1"/>
    <w:semiHidden/>
    <w:unhideWhenUsed/>
    <w:qFormat/>
    <w:rsid w:val="00C8054B"/>
    <w:pPr>
      <w:spacing w:before="142"/>
      <w:ind w:left="587"/>
    </w:pPr>
    <w:rPr>
      <w:b/>
      <w:bCs/>
      <w:sz w:val="24"/>
      <w:szCs w:val="24"/>
    </w:rPr>
  </w:style>
  <w:style w:type="paragraph" w:styleId="TOC5">
    <w:name w:val="toc 5"/>
    <w:basedOn w:val="Normal"/>
    <w:autoRedefine/>
    <w:uiPriority w:val="1"/>
    <w:semiHidden/>
    <w:unhideWhenUsed/>
    <w:qFormat/>
    <w:rsid w:val="00C8054B"/>
    <w:pPr>
      <w:spacing w:before="138"/>
      <w:ind w:left="1247" w:hanging="439"/>
    </w:pPr>
  </w:style>
  <w:style w:type="paragraph" w:styleId="BodyText">
    <w:name w:val="Body Text"/>
    <w:basedOn w:val="Normal"/>
    <w:link w:val="BodyTextChar"/>
    <w:uiPriority w:val="99"/>
    <w:semiHidden/>
    <w:unhideWhenUsed/>
    <w:qFormat/>
    <w:rsid w:val="00C8054B"/>
    <w:rPr>
      <w:sz w:val="24"/>
      <w:szCs w:val="24"/>
    </w:rPr>
  </w:style>
  <w:style w:type="character" w:customStyle="1" w:styleId="BodyTextChar">
    <w:name w:val="Body Text Char"/>
    <w:basedOn w:val="DefaultParagraphFont"/>
    <w:link w:val="BodyText"/>
    <w:uiPriority w:val="99"/>
    <w:semiHidden/>
    <w:rsid w:val="00C8054B"/>
    <w:rPr>
      <w:rFonts w:ascii="Times New Roman" w:eastAsia="Times New Roman" w:hAnsi="Times New Roman" w:cs="Times New Roman"/>
      <w:sz w:val="24"/>
      <w:szCs w:val="24"/>
    </w:rPr>
  </w:style>
  <w:style w:type="paragraph" w:styleId="ListParagraph">
    <w:name w:val="List Paragraph"/>
    <w:basedOn w:val="Normal"/>
    <w:uiPriority w:val="1"/>
    <w:qFormat/>
    <w:rsid w:val="00C8054B"/>
    <w:pPr>
      <w:ind w:left="3019" w:hanging="360"/>
      <w:jc w:val="both"/>
    </w:pPr>
  </w:style>
  <w:style w:type="paragraph" w:customStyle="1" w:styleId="TableParagraph">
    <w:name w:val="Table Paragraph"/>
    <w:basedOn w:val="Normal"/>
    <w:uiPriority w:val="1"/>
    <w:qFormat/>
    <w:rsid w:val="00C8054B"/>
    <w:pPr>
      <w:spacing w:line="268" w:lineRule="exact"/>
      <w:ind w:left="11"/>
      <w:jc w:val="center"/>
    </w:pPr>
    <w:rPr>
      <w:rFonts w:ascii="Carlito" w:eastAsia="Carlito" w:hAnsi="Carlito" w:cs="Carlito"/>
    </w:rPr>
  </w:style>
  <w:style w:type="table" w:styleId="TableGrid">
    <w:name w:val="Table Grid"/>
    <w:basedOn w:val="TableNormal"/>
    <w:uiPriority w:val="39"/>
    <w:rsid w:val="00C8054B"/>
    <w:pPr>
      <w:spacing w:after="0" w:line="240" w:lineRule="auto"/>
    </w:pPr>
    <w:rPr>
      <w:rFonts w:ascii="Calibri" w:eastAsia="Calibri" w:hAnsi="Calibri" w:cs="Calibri"/>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8054B"/>
    <w:rPr>
      <w:color w:val="0000FF"/>
      <w:u w:val="single"/>
    </w:rPr>
  </w:style>
  <w:style w:type="paragraph" w:styleId="BalloonText">
    <w:name w:val="Balloon Text"/>
    <w:basedOn w:val="Normal"/>
    <w:link w:val="BalloonTextChar"/>
    <w:uiPriority w:val="99"/>
    <w:semiHidden/>
    <w:unhideWhenUsed/>
    <w:rsid w:val="00C8054B"/>
    <w:rPr>
      <w:rFonts w:ascii="Tahoma" w:hAnsi="Tahoma" w:cs="Tahoma"/>
      <w:sz w:val="16"/>
      <w:szCs w:val="16"/>
    </w:rPr>
  </w:style>
  <w:style w:type="character" w:customStyle="1" w:styleId="BalloonTextChar">
    <w:name w:val="Balloon Text Char"/>
    <w:basedOn w:val="DefaultParagraphFont"/>
    <w:link w:val="BalloonText"/>
    <w:uiPriority w:val="99"/>
    <w:semiHidden/>
    <w:rsid w:val="00C8054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1" w:qFormat="1"/>
    <w:lsdException w:name="toc 4" w:uiPriority="39"/>
    <w:lsdException w:name="toc 5" w:uiPriority="1" w:qFormat="1"/>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054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C8054B"/>
    <w:pPr>
      <w:ind w:left="633" w:right="244"/>
      <w:jc w:val="center"/>
      <w:outlineLvl w:val="0"/>
    </w:pPr>
    <w:rPr>
      <w:b/>
      <w:bCs/>
      <w:sz w:val="28"/>
      <w:szCs w:val="28"/>
    </w:rPr>
  </w:style>
  <w:style w:type="paragraph" w:styleId="Heading2">
    <w:name w:val="heading 2"/>
    <w:basedOn w:val="Normal"/>
    <w:link w:val="Heading2Char"/>
    <w:uiPriority w:val="9"/>
    <w:semiHidden/>
    <w:unhideWhenUsed/>
    <w:qFormat/>
    <w:rsid w:val="00C8054B"/>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54B"/>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semiHidden/>
    <w:rsid w:val="00C8054B"/>
    <w:rPr>
      <w:rFonts w:ascii="Times New Roman" w:eastAsia="Times New Roman" w:hAnsi="Times New Roman" w:cs="Times New Roman"/>
      <w:b/>
      <w:bCs/>
      <w:sz w:val="24"/>
      <w:szCs w:val="24"/>
    </w:rPr>
  </w:style>
  <w:style w:type="paragraph" w:styleId="TOC1">
    <w:name w:val="toc 1"/>
    <w:basedOn w:val="Normal"/>
    <w:autoRedefine/>
    <w:uiPriority w:val="39"/>
    <w:semiHidden/>
    <w:unhideWhenUsed/>
    <w:qFormat/>
    <w:rsid w:val="00C8054B"/>
    <w:pPr>
      <w:spacing w:before="134"/>
      <w:ind w:left="388"/>
      <w:jc w:val="center"/>
    </w:pPr>
    <w:rPr>
      <w:b/>
      <w:bCs/>
      <w:sz w:val="24"/>
      <w:szCs w:val="24"/>
    </w:rPr>
  </w:style>
  <w:style w:type="paragraph" w:styleId="TOC2">
    <w:name w:val="toc 2"/>
    <w:basedOn w:val="Normal"/>
    <w:autoRedefine/>
    <w:uiPriority w:val="39"/>
    <w:semiHidden/>
    <w:unhideWhenUsed/>
    <w:qFormat/>
    <w:rsid w:val="00C8054B"/>
    <w:pPr>
      <w:spacing w:before="136"/>
      <w:ind w:left="588"/>
    </w:pPr>
    <w:rPr>
      <w:b/>
      <w:bCs/>
      <w:sz w:val="24"/>
      <w:szCs w:val="24"/>
    </w:rPr>
  </w:style>
  <w:style w:type="paragraph" w:styleId="TOC3">
    <w:name w:val="toc 3"/>
    <w:basedOn w:val="Normal"/>
    <w:autoRedefine/>
    <w:uiPriority w:val="1"/>
    <w:semiHidden/>
    <w:unhideWhenUsed/>
    <w:qFormat/>
    <w:rsid w:val="00C8054B"/>
    <w:pPr>
      <w:spacing w:before="142"/>
      <w:ind w:left="587"/>
    </w:pPr>
    <w:rPr>
      <w:b/>
      <w:bCs/>
      <w:sz w:val="24"/>
      <w:szCs w:val="24"/>
    </w:rPr>
  </w:style>
  <w:style w:type="paragraph" w:styleId="TOC5">
    <w:name w:val="toc 5"/>
    <w:basedOn w:val="Normal"/>
    <w:autoRedefine/>
    <w:uiPriority w:val="1"/>
    <w:semiHidden/>
    <w:unhideWhenUsed/>
    <w:qFormat/>
    <w:rsid w:val="00C8054B"/>
    <w:pPr>
      <w:spacing w:before="138"/>
      <w:ind w:left="1247" w:hanging="439"/>
    </w:pPr>
  </w:style>
  <w:style w:type="paragraph" w:styleId="BodyText">
    <w:name w:val="Body Text"/>
    <w:basedOn w:val="Normal"/>
    <w:link w:val="BodyTextChar"/>
    <w:uiPriority w:val="99"/>
    <w:semiHidden/>
    <w:unhideWhenUsed/>
    <w:qFormat/>
    <w:rsid w:val="00C8054B"/>
    <w:rPr>
      <w:sz w:val="24"/>
      <w:szCs w:val="24"/>
    </w:rPr>
  </w:style>
  <w:style w:type="character" w:customStyle="1" w:styleId="BodyTextChar">
    <w:name w:val="Body Text Char"/>
    <w:basedOn w:val="DefaultParagraphFont"/>
    <w:link w:val="BodyText"/>
    <w:uiPriority w:val="99"/>
    <w:semiHidden/>
    <w:rsid w:val="00C8054B"/>
    <w:rPr>
      <w:rFonts w:ascii="Times New Roman" w:eastAsia="Times New Roman" w:hAnsi="Times New Roman" w:cs="Times New Roman"/>
      <w:sz w:val="24"/>
      <w:szCs w:val="24"/>
    </w:rPr>
  </w:style>
  <w:style w:type="paragraph" w:styleId="ListParagraph">
    <w:name w:val="List Paragraph"/>
    <w:basedOn w:val="Normal"/>
    <w:uiPriority w:val="1"/>
    <w:qFormat/>
    <w:rsid w:val="00C8054B"/>
    <w:pPr>
      <w:ind w:left="3019" w:hanging="360"/>
      <w:jc w:val="both"/>
    </w:pPr>
  </w:style>
  <w:style w:type="paragraph" w:customStyle="1" w:styleId="TableParagraph">
    <w:name w:val="Table Paragraph"/>
    <w:basedOn w:val="Normal"/>
    <w:uiPriority w:val="1"/>
    <w:qFormat/>
    <w:rsid w:val="00C8054B"/>
    <w:pPr>
      <w:spacing w:line="268" w:lineRule="exact"/>
      <w:ind w:left="11"/>
      <w:jc w:val="center"/>
    </w:pPr>
    <w:rPr>
      <w:rFonts w:ascii="Carlito" w:eastAsia="Carlito" w:hAnsi="Carlito" w:cs="Carlito"/>
    </w:rPr>
  </w:style>
  <w:style w:type="table" w:styleId="TableGrid">
    <w:name w:val="Table Grid"/>
    <w:basedOn w:val="TableNormal"/>
    <w:uiPriority w:val="39"/>
    <w:rsid w:val="00C8054B"/>
    <w:pPr>
      <w:spacing w:after="0" w:line="240" w:lineRule="auto"/>
    </w:pPr>
    <w:rPr>
      <w:rFonts w:ascii="Calibri" w:eastAsia="Calibri" w:hAnsi="Calibri" w:cs="Calibri"/>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8054B"/>
    <w:rPr>
      <w:color w:val="0000FF"/>
      <w:u w:val="single"/>
    </w:rPr>
  </w:style>
  <w:style w:type="paragraph" w:styleId="BalloonText">
    <w:name w:val="Balloon Text"/>
    <w:basedOn w:val="Normal"/>
    <w:link w:val="BalloonTextChar"/>
    <w:uiPriority w:val="99"/>
    <w:semiHidden/>
    <w:unhideWhenUsed/>
    <w:rsid w:val="00C8054B"/>
    <w:rPr>
      <w:rFonts w:ascii="Tahoma" w:hAnsi="Tahoma" w:cs="Tahoma"/>
      <w:sz w:val="16"/>
      <w:szCs w:val="16"/>
    </w:rPr>
  </w:style>
  <w:style w:type="character" w:customStyle="1" w:styleId="BalloonTextChar">
    <w:name w:val="Balloon Text Char"/>
    <w:basedOn w:val="DefaultParagraphFont"/>
    <w:link w:val="BalloonText"/>
    <w:uiPriority w:val="99"/>
    <w:semiHidden/>
    <w:rsid w:val="00C8054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zyrex\Downloads\skripsi%20DINA%201%20(1).docx" TargetMode="External"/><Relationship Id="rId13" Type="http://schemas.openxmlformats.org/officeDocument/2006/relationships/hyperlink" Target="file:///C:\Users\zyrex\Downloads\skripsi%20DINA%201%20(1).docx" TargetMode="External"/><Relationship Id="rId18" Type="http://schemas.openxmlformats.org/officeDocument/2006/relationships/hyperlink" Target="file:///C:\Users\zyrex\Downloads\skripsi%20DINA%201%20(1).docx" TargetMode="External"/><Relationship Id="rId26" Type="http://schemas.openxmlformats.org/officeDocument/2006/relationships/hyperlink" Target="file:///C:\Users\zyrex\Downloads\skripsi%20DINA%201%20(1).docx" TargetMode="External"/><Relationship Id="rId39" Type="http://schemas.openxmlformats.org/officeDocument/2006/relationships/hyperlink" Target="file:///C:\Users\zyrex\Downloads\skripsi%20DINA%201%20(1).docx" TargetMode="External"/><Relationship Id="rId3" Type="http://schemas.microsoft.com/office/2007/relationships/stylesWithEffects" Target="stylesWithEffects.xml"/><Relationship Id="rId21" Type="http://schemas.openxmlformats.org/officeDocument/2006/relationships/hyperlink" Target="file:///C:\Users\zyrex\Downloads\skripsi%20DINA%201%20(1).docx" TargetMode="External"/><Relationship Id="rId34" Type="http://schemas.openxmlformats.org/officeDocument/2006/relationships/hyperlink" Target="file:///C:\Users\zyrex\Downloads\skripsi%20DINA%201%20(1).docx" TargetMode="External"/><Relationship Id="rId42" Type="http://schemas.openxmlformats.org/officeDocument/2006/relationships/fontTable" Target="fontTable.xml"/><Relationship Id="rId7" Type="http://schemas.openxmlformats.org/officeDocument/2006/relationships/hyperlink" Target="file:///C:\Users\zyrex\Downloads\skripsi%20DINA%201%20(1).docx" TargetMode="External"/><Relationship Id="rId12" Type="http://schemas.openxmlformats.org/officeDocument/2006/relationships/hyperlink" Target="file:///C:\Users\zyrex\Downloads\skripsi%20DINA%201%20(1).docx" TargetMode="External"/><Relationship Id="rId17" Type="http://schemas.openxmlformats.org/officeDocument/2006/relationships/hyperlink" Target="file:///C:\Users\zyrex\Downloads\skripsi%20DINA%201%20(1).docx" TargetMode="External"/><Relationship Id="rId25" Type="http://schemas.openxmlformats.org/officeDocument/2006/relationships/hyperlink" Target="file:///C:\Users\zyrex\Downloads\skripsi%20DINA%201%20(1).docx" TargetMode="External"/><Relationship Id="rId33" Type="http://schemas.openxmlformats.org/officeDocument/2006/relationships/hyperlink" Target="file:///C:\Users\zyrex\Downloads\skripsi%20DINA%201%20(1).docx" TargetMode="External"/><Relationship Id="rId38" Type="http://schemas.openxmlformats.org/officeDocument/2006/relationships/hyperlink" Target="file:///C:\Users\zyrex\Downloads\skripsi%20DINA%201%20(1).docx" TargetMode="External"/><Relationship Id="rId2" Type="http://schemas.openxmlformats.org/officeDocument/2006/relationships/styles" Target="styles.xml"/><Relationship Id="rId16" Type="http://schemas.openxmlformats.org/officeDocument/2006/relationships/hyperlink" Target="file:///C:\Users\zyrex\Downloads\skripsi%20DINA%201%20(1).docx" TargetMode="External"/><Relationship Id="rId20" Type="http://schemas.openxmlformats.org/officeDocument/2006/relationships/hyperlink" Target="file:///C:\Users\zyrex\Downloads\skripsi%20DINA%201%20(1).docx" TargetMode="External"/><Relationship Id="rId29" Type="http://schemas.openxmlformats.org/officeDocument/2006/relationships/hyperlink" Target="file:///C:\Users\zyrex\Downloads\skripsi%20DINA%201%20(1).docx" TargetMode="External"/><Relationship Id="rId41" Type="http://schemas.openxmlformats.org/officeDocument/2006/relationships/hyperlink" Target="file:///C:\Users\zyrex\Downloads\skripsi%20DINA%201%20(1).docx"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Users\zyrex\Downloads\skripsi%20DINA%201%20(1).docx" TargetMode="External"/><Relationship Id="rId24" Type="http://schemas.openxmlformats.org/officeDocument/2006/relationships/hyperlink" Target="file:///C:\Users\zyrex\Downloads\skripsi%20DINA%201%20(1).docx" TargetMode="External"/><Relationship Id="rId32" Type="http://schemas.openxmlformats.org/officeDocument/2006/relationships/hyperlink" Target="file:///C:\Users\zyrex\Downloads\skripsi%20DINA%201%20(1).docx" TargetMode="External"/><Relationship Id="rId37" Type="http://schemas.openxmlformats.org/officeDocument/2006/relationships/hyperlink" Target="file:///C:\Users\zyrex\Downloads\skripsi%20DINA%201%20(1).docx" TargetMode="External"/><Relationship Id="rId40" Type="http://schemas.openxmlformats.org/officeDocument/2006/relationships/hyperlink" Target="file:///C:\Users\zyrex\Downloads\skripsi%20DINA%201%20(1).docx" TargetMode="External"/><Relationship Id="rId5" Type="http://schemas.openxmlformats.org/officeDocument/2006/relationships/webSettings" Target="webSettings.xml"/><Relationship Id="rId15" Type="http://schemas.openxmlformats.org/officeDocument/2006/relationships/hyperlink" Target="file:///C:\Users\zyrex\Downloads\skripsi%20DINA%201%20(1).docx" TargetMode="External"/><Relationship Id="rId23" Type="http://schemas.openxmlformats.org/officeDocument/2006/relationships/hyperlink" Target="file:///C:\Users\zyrex\Downloads\skripsi%20DINA%201%20(1).docx" TargetMode="External"/><Relationship Id="rId28" Type="http://schemas.openxmlformats.org/officeDocument/2006/relationships/hyperlink" Target="file:///C:\Users\zyrex\Downloads\skripsi%20DINA%201%20(1).docx" TargetMode="External"/><Relationship Id="rId36" Type="http://schemas.openxmlformats.org/officeDocument/2006/relationships/hyperlink" Target="file:///C:\Users\zyrex\Downloads\skripsi%20DINA%201%20(1).docx" TargetMode="External"/><Relationship Id="rId10" Type="http://schemas.openxmlformats.org/officeDocument/2006/relationships/hyperlink" Target="file:///C:\Users\zyrex\Downloads\skripsi%20DINA%201%20(1).docx" TargetMode="External"/><Relationship Id="rId19" Type="http://schemas.openxmlformats.org/officeDocument/2006/relationships/hyperlink" Target="file:///C:\Users\zyrex\Downloads\skripsi%20DINA%201%20(1).docx" TargetMode="External"/><Relationship Id="rId31" Type="http://schemas.openxmlformats.org/officeDocument/2006/relationships/hyperlink" Target="file:///C:\Users\zyrex\Downloads\skripsi%20DINA%201%20(1).docx" TargetMode="External"/><Relationship Id="rId4" Type="http://schemas.openxmlformats.org/officeDocument/2006/relationships/settings" Target="settings.xml"/><Relationship Id="rId9" Type="http://schemas.openxmlformats.org/officeDocument/2006/relationships/hyperlink" Target="file:///C:\Users\zyrex\Downloads\skripsi%20DINA%201%20(1).docx" TargetMode="External"/><Relationship Id="rId14" Type="http://schemas.openxmlformats.org/officeDocument/2006/relationships/hyperlink" Target="file:///C:\Users\zyrex\Downloads\skripsi%20DINA%201%20(1).docx" TargetMode="External"/><Relationship Id="rId22" Type="http://schemas.openxmlformats.org/officeDocument/2006/relationships/hyperlink" Target="file:///C:\Users\zyrex\Downloads\skripsi%20DINA%201%20(1).docx" TargetMode="External"/><Relationship Id="rId27" Type="http://schemas.openxmlformats.org/officeDocument/2006/relationships/hyperlink" Target="file:///C:\Users\zyrex\Downloads\skripsi%20DINA%201%20(1).docx" TargetMode="External"/><Relationship Id="rId30" Type="http://schemas.openxmlformats.org/officeDocument/2006/relationships/hyperlink" Target="file:///C:\Users\zyrex\Downloads\skripsi%20DINA%201%20(1).docx" TargetMode="External"/><Relationship Id="rId35" Type="http://schemas.openxmlformats.org/officeDocument/2006/relationships/hyperlink" Target="file:///C:\Users\zyrex\Downloads\skripsi%20DINA%201%20(1).docx"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1874</Words>
  <Characters>10686</Characters>
  <Application>Microsoft Office Word</Application>
  <DocSecurity>0</DocSecurity>
  <Lines>89</Lines>
  <Paragraphs>25</Paragraphs>
  <ScaleCrop>false</ScaleCrop>
  <Company/>
  <LinksUpToDate>false</LinksUpToDate>
  <CharactersWithSpaces>12535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zyrex</dc:creator>
  <cp:lastModifiedBy>zyrex</cp:lastModifiedBy>
  <cp:revision>1</cp:revision>
  <dcterms:created xsi:type="dcterms:W3CDTF">2026-06-02T03:45:00Z</dcterms:created>
  <dcterms:modified xsi:type="dcterms:W3CDTF">2026-06-02T03:45:00Z</dcterms:modified>
</cp:coreProperties>
</file>